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738" w:rsidRDefault="009D5738" w:rsidP="009D5738">
      <w:pPr>
        <w:pStyle w:val="40"/>
        <w:shd w:val="clear" w:color="auto" w:fill="auto"/>
        <w:spacing w:line="240" w:lineRule="auto"/>
        <w:ind w:left="4320" w:firstLine="720"/>
        <w:rPr>
          <w:sz w:val="24"/>
          <w:szCs w:val="24"/>
        </w:rPr>
      </w:pPr>
    </w:p>
    <w:p w:rsidR="009D5738" w:rsidRPr="009D4CA1" w:rsidRDefault="009D5738" w:rsidP="00845C58">
      <w:pPr>
        <w:pStyle w:val="40"/>
        <w:shd w:val="clear" w:color="auto" w:fill="auto"/>
        <w:spacing w:line="240" w:lineRule="auto"/>
        <w:ind w:left="5040"/>
        <w:rPr>
          <w:sz w:val="24"/>
          <w:szCs w:val="24"/>
        </w:rPr>
      </w:pPr>
      <w:r w:rsidRPr="009D4CA1">
        <w:rPr>
          <w:sz w:val="24"/>
          <w:szCs w:val="24"/>
        </w:rPr>
        <w:t>Приложен</w:t>
      </w:r>
      <w:r w:rsidR="00321F62">
        <w:rPr>
          <w:sz w:val="24"/>
          <w:szCs w:val="24"/>
        </w:rPr>
        <w:t>ие № 1 к приказу</w:t>
      </w:r>
      <w:r w:rsidR="00986F9A">
        <w:rPr>
          <w:sz w:val="24"/>
          <w:szCs w:val="24"/>
        </w:rPr>
        <w:t xml:space="preserve"> </w:t>
      </w:r>
      <w:r w:rsidR="00321F62">
        <w:rPr>
          <w:sz w:val="24"/>
          <w:szCs w:val="24"/>
        </w:rPr>
        <w:t>по ОД</w:t>
      </w:r>
    </w:p>
    <w:p w:rsidR="009D5738" w:rsidRDefault="00F82E17" w:rsidP="009D5738">
      <w:pPr>
        <w:pStyle w:val="40"/>
        <w:shd w:val="clear" w:color="auto" w:fill="auto"/>
        <w:spacing w:line="240" w:lineRule="auto"/>
        <w:ind w:left="4320" w:firstLine="720"/>
        <w:rPr>
          <w:sz w:val="24"/>
          <w:szCs w:val="24"/>
        </w:rPr>
      </w:pPr>
      <w:r>
        <w:rPr>
          <w:sz w:val="24"/>
          <w:szCs w:val="24"/>
        </w:rPr>
        <w:t>о</w:t>
      </w:r>
      <w:bookmarkStart w:id="0" w:name="_GoBack"/>
      <w:bookmarkEnd w:id="0"/>
      <w:r w:rsidR="009D5738" w:rsidRPr="009D4CA1">
        <w:rPr>
          <w:sz w:val="24"/>
          <w:szCs w:val="24"/>
        </w:rPr>
        <w:t>т</w:t>
      </w:r>
      <w:r>
        <w:rPr>
          <w:sz w:val="24"/>
          <w:szCs w:val="24"/>
        </w:rPr>
        <w:t xml:space="preserve"> «</w:t>
      </w:r>
      <w:r w:rsidR="00321F62">
        <w:rPr>
          <w:sz w:val="24"/>
          <w:szCs w:val="24"/>
        </w:rPr>
        <w:t>10» января 20223</w:t>
      </w:r>
      <w:r w:rsidR="009D5738">
        <w:rPr>
          <w:sz w:val="24"/>
          <w:szCs w:val="24"/>
        </w:rPr>
        <w:t xml:space="preserve">года </w:t>
      </w:r>
      <w:r w:rsidR="009D5738" w:rsidRPr="009D4CA1">
        <w:rPr>
          <w:sz w:val="24"/>
          <w:szCs w:val="24"/>
        </w:rPr>
        <w:t xml:space="preserve"> № _</w:t>
      </w:r>
      <w:r w:rsidR="00321F62">
        <w:rPr>
          <w:sz w:val="24"/>
          <w:szCs w:val="24"/>
        </w:rPr>
        <w:t>36</w:t>
      </w:r>
      <w:r w:rsidR="009D5738" w:rsidRPr="009D4CA1">
        <w:rPr>
          <w:sz w:val="24"/>
          <w:szCs w:val="24"/>
        </w:rPr>
        <w:t>_</w:t>
      </w:r>
    </w:p>
    <w:p w:rsidR="009D5738" w:rsidRDefault="009D5738" w:rsidP="009D5738">
      <w:pPr>
        <w:pStyle w:val="40"/>
        <w:shd w:val="clear" w:color="auto" w:fill="auto"/>
        <w:spacing w:line="240" w:lineRule="auto"/>
        <w:ind w:left="4320" w:firstLine="720"/>
        <w:rPr>
          <w:sz w:val="24"/>
          <w:szCs w:val="24"/>
        </w:rPr>
      </w:pPr>
    </w:p>
    <w:p w:rsidR="009D5738" w:rsidRDefault="009D5738" w:rsidP="009D5738">
      <w:pPr>
        <w:pStyle w:val="40"/>
        <w:shd w:val="clear" w:color="auto" w:fill="auto"/>
        <w:spacing w:line="240" w:lineRule="auto"/>
        <w:ind w:left="4320" w:firstLine="720"/>
        <w:rPr>
          <w:sz w:val="24"/>
          <w:szCs w:val="24"/>
        </w:rPr>
      </w:pPr>
    </w:p>
    <w:p w:rsidR="009D5738" w:rsidRDefault="009D5738" w:rsidP="009D5738">
      <w:pPr>
        <w:pStyle w:val="40"/>
        <w:shd w:val="clear" w:color="auto" w:fill="auto"/>
        <w:spacing w:line="240" w:lineRule="auto"/>
        <w:ind w:left="4320" w:firstLine="720"/>
        <w:rPr>
          <w:sz w:val="24"/>
          <w:szCs w:val="24"/>
        </w:rPr>
      </w:pPr>
    </w:p>
    <w:p w:rsidR="009D5738" w:rsidRPr="009D4CA1" w:rsidRDefault="009D5738" w:rsidP="009D5738">
      <w:pPr>
        <w:pStyle w:val="40"/>
        <w:shd w:val="clear" w:color="auto" w:fill="auto"/>
        <w:spacing w:line="240" w:lineRule="auto"/>
        <w:ind w:left="4320" w:firstLine="720"/>
        <w:jc w:val="center"/>
        <w:rPr>
          <w:sz w:val="28"/>
          <w:szCs w:val="28"/>
        </w:rPr>
      </w:pPr>
    </w:p>
    <w:p w:rsidR="009D5738" w:rsidRPr="009D4CA1" w:rsidRDefault="009D5738" w:rsidP="009D5738">
      <w:pPr>
        <w:pStyle w:val="11"/>
        <w:keepNext/>
        <w:keepLines/>
        <w:shd w:val="clear" w:color="auto" w:fill="auto"/>
        <w:spacing w:before="0" w:line="240" w:lineRule="auto"/>
        <w:jc w:val="center"/>
        <w:rPr>
          <w:sz w:val="28"/>
          <w:szCs w:val="28"/>
        </w:rPr>
      </w:pPr>
      <w:bookmarkStart w:id="1" w:name="bookmark0"/>
      <w:proofErr w:type="spellStart"/>
      <w:r w:rsidRPr="009D4CA1">
        <w:rPr>
          <w:sz w:val="28"/>
          <w:szCs w:val="28"/>
        </w:rPr>
        <w:t>Антикоррупционная</w:t>
      </w:r>
      <w:proofErr w:type="spellEnd"/>
      <w:r w:rsidRPr="009D4CA1">
        <w:rPr>
          <w:sz w:val="28"/>
          <w:szCs w:val="28"/>
        </w:rPr>
        <w:t xml:space="preserve"> политика</w:t>
      </w:r>
      <w:bookmarkEnd w:id="1"/>
    </w:p>
    <w:p w:rsidR="009D5738" w:rsidRPr="009D4CA1" w:rsidRDefault="00321F62" w:rsidP="009D5738">
      <w:pPr>
        <w:pStyle w:val="11"/>
        <w:keepNext/>
        <w:keepLines/>
        <w:shd w:val="clear" w:color="auto" w:fill="auto"/>
        <w:spacing w:before="0" w:line="240" w:lineRule="auto"/>
        <w:jc w:val="center"/>
        <w:rPr>
          <w:sz w:val="28"/>
          <w:szCs w:val="28"/>
        </w:rPr>
      </w:pPr>
      <w:r>
        <w:rPr>
          <w:sz w:val="28"/>
          <w:szCs w:val="28"/>
        </w:rPr>
        <w:t>МАДОУ детского сада №5 «Колосок» с</w:t>
      </w:r>
      <w:proofErr w:type="gramStart"/>
      <w:r>
        <w:rPr>
          <w:sz w:val="28"/>
          <w:szCs w:val="28"/>
        </w:rPr>
        <w:t>.Е</w:t>
      </w:r>
      <w:proofErr w:type="gramEnd"/>
      <w:r>
        <w:rPr>
          <w:sz w:val="28"/>
          <w:szCs w:val="28"/>
        </w:rPr>
        <w:t>рмолаево</w:t>
      </w:r>
    </w:p>
    <w:p w:rsidR="009D5738" w:rsidRDefault="009D5738" w:rsidP="009D5738">
      <w:pPr>
        <w:pStyle w:val="11"/>
        <w:keepNext/>
        <w:keepLines/>
        <w:shd w:val="clear" w:color="auto" w:fill="auto"/>
        <w:tabs>
          <w:tab w:val="left" w:pos="3979"/>
        </w:tabs>
        <w:spacing w:before="0" w:line="240" w:lineRule="auto"/>
        <w:rPr>
          <w:sz w:val="28"/>
          <w:szCs w:val="28"/>
        </w:rPr>
      </w:pPr>
      <w:bookmarkStart w:id="2" w:name="bookmark1"/>
    </w:p>
    <w:p w:rsidR="009D5738" w:rsidRPr="009D4CA1" w:rsidRDefault="009D5738" w:rsidP="009D5738">
      <w:pPr>
        <w:pStyle w:val="11"/>
        <w:keepNext/>
        <w:keepLines/>
        <w:shd w:val="clear" w:color="auto" w:fill="auto"/>
        <w:tabs>
          <w:tab w:val="left" w:pos="3979"/>
        </w:tabs>
        <w:spacing w:before="0" w:line="240" w:lineRule="auto"/>
        <w:jc w:val="center"/>
        <w:rPr>
          <w:sz w:val="28"/>
          <w:szCs w:val="28"/>
        </w:rPr>
      </w:pPr>
      <w:r>
        <w:rPr>
          <w:sz w:val="28"/>
          <w:szCs w:val="28"/>
        </w:rPr>
        <w:t>1.</w:t>
      </w:r>
      <w:r w:rsidRPr="009D4CA1">
        <w:rPr>
          <w:sz w:val="28"/>
          <w:szCs w:val="28"/>
        </w:rPr>
        <w:t xml:space="preserve">Понятие, цели и задачи </w:t>
      </w:r>
      <w:proofErr w:type="spellStart"/>
      <w:r w:rsidRPr="009D4CA1">
        <w:rPr>
          <w:sz w:val="28"/>
          <w:szCs w:val="28"/>
        </w:rPr>
        <w:t>антикоррупционной</w:t>
      </w:r>
      <w:proofErr w:type="spellEnd"/>
      <w:r w:rsidRPr="009D4CA1">
        <w:rPr>
          <w:sz w:val="28"/>
          <w:szCs w:val="28"/>
        </w:rPr>
        <w:t xml:space="preserve"> политики</w:t>
      </w:r>
      <w:bookmarkEnd w:id="2"/>
    </w:p>
    <w:p w:rsidR="009D5738" w:rsidRPr="009D4CA1" w:rsidRDefault="009D5738" w:rsidP="009D5738">
      <w:pPr>
        <w:pStyle w:val="11"/>
        <w:keepNext/>
        <w:keepLines/>
        <w:shd w:val="clear" w:color="auto" w:fill="auto"/>
        <w:tabs>
          <w:tab w:val="left" w:pos="3979"/>
        </w:tabs>
        <w:spacing w:before="0" w:line="240" w:lineRule="auto"/>
        <w:rPr>
          <w:sz w:val="28"/>
          <w:szCs w:val="28"/>
        </w:rPr>
      </w:pPr>
    </w:p>
    <w:p w:rsidR="009D5738" w:rsidRPr="009D4CA1" w:rsidRDefault="009D5738" w:rsidP="009D5738">
      <w:pPr>
        <w:pStyle w:val="a3"/>
        <w:numPr>
          <w:ilvl w:val="1"/>
          <w:numId w:val="1"/>
        </w:numPr>
        <w:shd w:val="clear" w:color="auto" w:fill="auto"/>
        <w:tabs>
          <w:tab w:val="left" w:pos="1292"/>
        </w:tabs>
        <w:spacing w:after="0" w:line="240" w:lineRule="auto"/>
        <w:ind w:left="20" w:firstLine="700"/>
        <w:jc w:val="both"/>
        <w:rPr>
          <w:sz w:val="28"/>
          <w:szCs w:val="28"/>
        </w:rPr>
      </w:pPr>
      <w:proofErr w:type="spellStart"/>
      <w:r w:rsidRPr="009D4CA1">
        <w:rPr>
          <w:sz w:val="28"/>
          <w:szCs w:val="28"/>
        </w:rPr>
        <w:t>Антикоррупционная</w:t>
      </w:r>
      <w:proofErr w:type="spellEnd"/>
      <w:r w:rsidRPr="009D4CA1">
        <w:rPr>
          <w:sz w:val="28"/>
          <w:szCs w:val="28"/>
        </w:rPr>
        <w:t xml:space="preserve"> политика </w:t>
      </w:r>
      <w:r w:rsidR="00321F62">
        <w:rPr>
          <w:sz w:val="28"/>
          <w:szCs w:val="28"/>
        </w:rPr>
        <w:t>МАДОУ детского сада №5 «Колосок» с</w:t>
      </w:r>
      <w:proofErr w:type="gramStart"/>
      <w:r w:rsidR="00321F62">
        <w:rPr>
          <w:sz w:val="28"/>
          <w:szCs w:val="28"/>
        </w:rPr>
        <w:t>.Е</w:t>
      </w:r>
      <w:proofErr w:type="gramEnd"/>
      <w:r w:rsidR="00321F62">
        <w:rPr>
          <w:sz w:val="28"/>
          <w:szCs w:val="28"/>
        </w:rPr>
        <w:t xml:space="preserve">рмолаево </w:t>
      </w:r>
      <w:r w:rsidRPr="009D4CA1">
        <w:rPr>
          <w:sz w:val="28"/>
          <w:szCs w:val="28"/>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321F62">
        <w:rPr>
          <w:sz w:val="28"/>
          <w:szCs w:val="28"/>
        </w:rPr>
        <w:t xml:space="preserve">МАДОУ детского сада №5 «Колосок» с.Ермолаево, </w:t>
      </w:r>
      <w:r w:rsidRPr="009D4CA1">
        <w:rPr>
          <w:sz w:val="28"/>
          <w:szCs w:val="28"/>
        </w:rPr>
        <w:t>(далее - организация).</w:t>
      </w:r>
    </w:p>
    <w:p w:rsidR="009D5738" w:rsidRPr="009D4CA1" w:rsidRDefault="009D5738" w:rsidP="009D5738">
      <w:pPr>
        <w:pStyle w:val="a3"/>
        <w:shd w:val="clear" w:color="auto" w:fill="auto"/>
        <w:spacing w:after="0" w:line="240" w:lineRule="auto"/>
        <w:ind w:firstLine="700"/>
        <w:jc w:val="both"/>
        <w:rPr>
          <w:sz w:val="28"/>
          <w:szCs w:val="28"/>
        </w:rPr>
      </w:pPr>
      <w:proofErr w:type="spellStart"/>
      <w:r w:rsidRPr="009D4CA1">
        <w:rPr>
          <w:sz w:val="28"/>
          <w:szCs w:val="28"/>
        </w:rPr>
        <w:t>Антикоррупционная</w:t>
      </w:r>
      <w:proofErr w:type="spellEnd"/>
      <w:r w:rsidRPr="009D4CA1">
        <w:rPr>
          <w:sz w:val="28"/>
          <w:szCs w:val="28"/>
        </w:rPr>
        <w:t xml:space="preserve"> политика организации (далее - </w:t>
      </w:r>
      <w:proofErr w:type="spellStart"/>
      <w:r w:rsidRPr="009D4CA1">
        <w:rPr>
          <w:sz w:val="28"/>
          <w:szCs w:val="28"/>
        </w:rPr>
        <w:t>Антикоррупционная</w:t>
      </w:r>
      <w:proofErr w:type="spellEnd"/>
      <w:r w:rsidRPr="009D4CA1">
        <w:rPr>
          <w:sz w:val="28"/>
          <w:szCs w:val="28"/>
        </w:rPr>
        <w:t xml:space="preserve"> политика) разработана в соответствии с Конституцией Российской Федерации и статьей 13.3 Федерального закона от 25 декабря 2008 года № 273-ФЗ «О противодействии коррупции».</w:t>
      </w:r>
    </w:p>
    <w:p w:rsidR="009D5738" w:rsidRPr="009D4CA1" w:rsidRDefault="009D5738" w:rsidP="009D5738">
      <w:pPr>
        <w:pStyle w:val="a3"/>
        <w:numPr>
          <w:ilvl w:val="1"/>
          <w:numId w:val="1"/>
        </w:numPr>
        <w:shd w:val="clear" w:color="auto" w:fill="auto"/>
        <w:tabs>
          <w:tab w:val="left" w:pos="1292"/>
        </w:tabs>
        <w:spacing w:after="0" w:line="240" w:lineRule="auto"/>
        <w:ind w:left="20" w:firstLine="700"/>
        <w:jc w:val="both"/>
        <w:rPr>
          <w:sz w:val="28"/>
          <w:szCs w:val="28"/>
        </w:rPr>
      </w:pPr>
      <w:r w:rsidRPr="009D4CA1">
        <w:rPr>
          <w:sz w:val="28"/>
          <w:szCs w:val="28"/>
        </w:rPr>
        <w:t xml:space="preserve">Целью </w:t>
      </w:r>
      <w:proofErr w:type="spellStart"/>
      <w:r w:rsidRPr="009D4CA1">
        <w:rPr>
          <w:sz w:val="28"/>
          <w:szCs w:val="28"/>
        </w:rPr>
        <w:t>Антикоррупционной</w:t>
      </w:r>
      <w:proofErr w:type="spellEnd"/>
      <w:r w:rsidRPr="009D4CA1">
        <w:rPr>
          <w:sz w:val="28"/>
          <w:szCs w:val="28"/>
        </w:rPr>
        <w:t xml:space="preserve"> политики является формирование единого подхода к организации работы по предупреждению коррупции.</w:t>
      </w:r>
    </w:p>
    <w:p w:rsidR="009D5738" w:rsidRPr="009D4CA1" w:rsidRDefault="009D5738" w:rsidP="009D5738">
      <w:pPr>
        <w:pStyle w:val="a3"/>
        <w:numPr>
          <w:ilvl w:val="1"/>
          <w:numId w:val="1"/>
        </w:numPr>
        <w:shd w:val="clear" w:color="auto" w:fill="auto"/>
        <w:tabs>
          <w:tab w:val="left" w:pos="1272"/>
        </w:tabs>
        <w:spacing w:after="0" w:line="240" w:lineRule="auto"/>
        <w:ind w:left="20" w:firstLine="700"/>
        <w:jc w:val="both"/>
        <w:rPr>
          <w:sz w:val="28"/>
          <w:szCs w:val="28"/>
        </w:rPr>
      </w:pPr>
      <w:r w:rsidRPr="009D4CA1">
        <w:rPr>
          <w:sz w:val="28"/>
          <w:szCs w:val="28"/>
        </w:rPr>
        <w:t xml:space="preserve">Задачами </w:t>
      </w:r>
      <w:proofErr w:type="spellStart"/>
      <w:r w:rsidRPr="009D4CA1">
        <w:rPr>
          <w:sz w:val="28"/>
          <w:szCs w:val="28"/>
        </w:rPr>
        <w:t>Антикоррупционной</w:t>
      </w:r>
      <w:proofErr w:type="spellEnd"/>
      <w:r w:rsidRPr="009D4CA1">
        <w:rPr>
          <w:sz w:val="28"/>
          <w:szCs w:val="28"/>
        </w:rPr>
        <w:t xml:space="preserve"> политики являются:</w:t>
      </w:r>
    </w:p>
    <w:p w:rsidR="009D5738" w:rsidRPr="009D4CA1" w:rsidRDefault="009D5738" w:rsidP="009D5738">
      <w:pPr>
        <w:pStyle w:val="a3"/>
        <w:numPr>
          <w:ilvl w:val="0"/>
          <w:numId w:val="2"/>
        </w:numPr>
        <w:shd w:val="clear" w:color="auto" w:fill="auto"/>
        <w:tabs>
          <w:tab w:val="left" w:pos="937"/>
        </w:tabs>
        <w:spacing w:after="0" w:line="240" w:lineRule="auto"/>
        <w:ind w:left="20" w:firstLine="700"/>
        <w:jc w:val="both"/>
        <w:rPr>
          <w:sz w:val="28"/>
          <w:szCs w:val="28"/>
        </w:rPr>
      </w:pPr>
      <w:r w:rsidRPr="009D4CA1">
        <w:rPr>
          <w:sz w:val="28"/>
          <w:szCs w:val="28"/>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9D5738" w:rsidRPr="009D4CA1" w:rsidRDefault="009D5738" w:rsidP="009D5738">
      <w:pPr>
        <w:pStyle w:val="a3"/>
        <w:numPr>
          <w:ilvl w:val="0"/>
          <w:numId w:val="2"/>
        </w:numPr>
        <w:shd w:val="clear" w:color="auto" w:fill="auto"/>
        <w:tabs>
          <w:tab w:val="left" w:pos="942"/>
        </w:tabs>
        <w:spacing w:after="0" w:line="240" w:lineRule="auto"/>
        <w:ind w:left="20" w:firstLine="700"/>
        <w:jc w:val="both"/>
        <w:rPr>
          <w:sz w:val="28"/>
          <w:szCs w:val="28"/>
        </w:rPr>
      </w:pPr>
      <w:r w:rsidRPr="009D4CA1">
        <w:rPr>
          <w:sz w:val="28"/>
          <w:szCs w:val="28"/>
        </w:rPr>
        <w:t>определение основных принципов работы по предупреждению коррупции в организации;</w:t>
      </w:r>
    </w:p>
    <w:p w:rsidR="009D5738" w:rsidRPr="009D4CA1" w:rsidRDefault="009D5738" w:rsidP="009D5738">
      <w:pPr>
        <w:pStyle w:val="a3"/>
        <w:numPr>
          <w:ilvl w:val="0"/>
          <w:numId w:val="2"/>
        </w:numPr>
        <w:shd w:val="clear" w:color="auto" w:fill="auto"/>
        <w:tabs>
          <w:tab w:val="left" w:pos="942"/>
        </w:tabs>
        <w:spacing w:after="0" w:line="240" w:lineRule="auto"/>
        <w:ind w:left="20" w:firstLine="700"/>
        <w:jc w:val="both"/>
        <w:rPr>
          <w:sz w:val="28"/>
          <w:szCs w:val="28"/>
        </w:rPr>
      </w:pPr>
      <w:r w:rsidRPr="009D4CA1">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9D5738" w:rsidRPr="009D4CA1" w:rsidRDefault="009D5738" w:rsidP="009D5738">
      <w:pPr>
        <w:pStyle w:val="a3"/>
        <w:numPr>
          <w:ilvl w:val="0"/>
          <w:numId w:val="2"/>
        </w:numPr>
        <w:shd w:val="clear" w:color="auto" w:fill="auto"/>
        <w:tabs>
          <w:tab w:val="left" w:pos="951"/>
        </w:tabs>
        <w:spacing w:after="0" w:line="240" w:lineRule="auto"/>
        <w:ind w:left="20" w:firstLine="700"/>
        <w:jc w:val="both"/>
        <w:rPr>
          <w:sz w:val="28"/>
          <w:szCs w:val="28"/>
        </w:rPr>
      </w:pPr>
      <w:r w:rsidRPr="009D4CA1">
        <w:rPr>
          <w:sz w:val="28"/>
          <w:szCs w:val="28"/>
        </w:rPr>
        <w:t xml:space="preserve">определение должностных лиц организации, ответственных за реализацию </w:t>
      </w:r>
      <w:proofErr w:type="spellStart"/>
      <w:r w:rsidRPr="009D4CA1">
        <w:rPr>
          <w:sz w:val="28"/>
          <w:szCs w:val="28"/>
        </w:rPr>
        <w:t>Антикоррупционной</w:t>
      </w:r>
      <w:proofErr w:type="spellEnd"/>
      <w:r w:rsidRPr="009D4CA1">
        <w:rPr>
          <w:sz w:val="28"/>
          <w:szCs w:val="28"/>
        </w:rPr>
        <w:t xml:space="preserve"> политики;</w:t>
      </w:r>
    </w:p>
    <w:p w:rsidR="009D5738" w:rsidRPr="009D4CA1" w:rsidRDefault="009D5738" w:rsidP="009D5738">
      <w:pPr>
        <w:pStyle w:val="a3"/>
        <w:numPr>
          <w:ilvl w:val="0"/>
          <w:numId w:val="2"/>
        </w:numPr>
        <w:shd w:val="clear" w:color="auto" w:fill="auto"/>
        <w:tabs>
          <w:tab w:val="left" w:pos="946"/>
        </w:tabs>
        <w:spacing w:after="0" w:line="240" w:lineRule="auto"/>
        <w:ind w:left="20" w:firstLine="700"/>
        <w:jc w:val="both"/>
        <w:rPr>
          <w:sz w:val="28"/>
          <w:szCs w:val="28"/>
        </w:rPr>
      </w:pPr>
      <w:r w:rsidRPr="009D4CA1">
        <w:rPr>
          <w:sz w:val="28"/>
          <w:szCs w:val="28"/>
        </w:rPr>
        <w:t xml:space="preserve">закрепление ответственности работников за несоблюдение требований </w:t>
      </w:r>
      <w:proofErr w:type="spellStart"/>
      <w:r w:rsidRPr="009D4CA1">
        <w:rPr>
          <w:sz w:val="28"/>
          <w:szCs w:val="28"/>
        </w:rPr>
        <w:t>Антикоррупционной</w:t>
      </w:r>
      <w:proofErr w:type="spellEnd"/>
      <w:r w:rsidRPr="009D4CA1">
        <w:rPr>
          <w:sz w:val="28"/>
          <w:szCs w:val="28"/>
        </w:rPr>
        <w:t xml:space="preserve"> политики.</w:t>
      </w:r>
    </w:p>
    <w:p w:rsidR="009D5738" w:rsidRPr="009D4CA1" w:rsidRDefault="009D5738" w:rsidP="009D5738">
      <w:pPr>
        <w:pStyle w:val="11"/>
        <w:keepNext/>
        <w:keepLines/>
        <w:numPr>
          <w:ilvl w:val="1"/>
          <w:numId w:val="2"/>
        </w:numPr>
        <w:shd w:val="clear" w:color="auto" w:fill="auto"/>
        <w:tabs>
          <w:tab w:val="left" w:pos="3811"/>
        </w:tabs>
        <w:spacing w:before="0" w:line="240" w:lineRule="auto"/>
        <w:ind w:left="3240"/>
        <w:rPr>
          <w:sz w:val="28"/>
          <w:szCs w:val="28"/>
        </w:rPr>
      </w:pPr>
      <w:bookmarkStart w:id="3" w:name="bookmark2"/>
      <w:r w:rsidRPr="009D4CA1">
        <w:rPr>
          <w:sz w:val="28"/>
          <w:szCs w:val="28"/>
        </w:rPr>
        <w:t>Термины и определения</w:t>
      </w:r>
      <w:bookmarkEnd w:id="3"/>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 xml:space="preserve">2.1. В целях настоящей </w:t>
      </w:r>
      <w:proofErr w:type="spellStart"/>
      <w:r w:rsidRPr="009D4CA1">
        <w:rPr>
          <w:sz w:val="28"/>
          <w:szCs w:val="28"/>
        </w:rPr>
        <w:t>Антикоррупционной</w:t>
      </w:r>
      <w:proofErr w:type="spellEnd"/>
      <w:r w:rsidRPr="009D4CA1">
        <w:rPr>
          <w:sz w:val="28"/>
          <w:szCs w:val="28"/>
        </w:rPr>
        <w:t xml:space="preserve"> политики применяются следующие термины и определения:</w:t>
      </w:r>
    </w:p>
    <w:p w:rsidR="009D5738" w:rsidRPr="009D4CA1" w:rsidRDefault="009D5738" w:rsidP="009D5738">
      <w:pPr>
        <w:pStyle w:val="a3"/>
        <w:shd w:val="clear" w:color="auto" w:fill="auto"/>
        <w:spacing w:after="0" w:line="240" w:lineRule="auto"/>
        <w:ind w:firstLine="700"/>
        <w:jc w:val="both"/>
        <w:rPr>
          <w:sz w:val="28"/>
          <w:szCs w:val="28"/>
        </w:rPr>
      </w:pPr>
      <w:proofErr w:type="spellStart"/>
      <w:r w:rsidRPr="009D4CA1">
        <w:rPr>
          <w:rStyle w:val="a5"/>
          <w:sz w:val="28"/>
          <w:szCs w:val="28"/>
        </w:rPr>
        <w:t>Антикоррупционная</w:t>
      </w:r>
      <w:proofErr w:type="spellEnd"/>
      <w:r w:rsidRPr="009D4CA1">
        <w:rPr>
          <w:rStyle w:val="a5"/>
          <w:sz w:val="28"/>
          <w:szCs w:val="28"/>
        </w:rPr>
        <w:t xml:space="preserve"> политика</w:t>
      </w:r>
      <w:r w:rsidRPr="009D4CA1">
        <w:rPr>
          <w:sz w:val="28"/>
          <w:szCs w:val="28"/>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9D5738" w:rsidRPr="009D4CA1" w:rsidRDefault="009D5738" w:rsidP="009D5738">
      <w:pPr>
        <w:pStyle w:val="a3"/>
        <w:shd w:val="clear" w:color="auto" w:fill="auto"/>
        <w:spacing w:after="0" w:line="240" w:lineRule="auto"/>
        <w:ind w:firstLine="700"/>
        <w:jc w:val="both"/>
        <w:rPr>
          <w:sz w:val="28"/>
          <w:szCs w:val="28"/>
        </w:rPr>
      </w:pPr>
      <w:proofErr w:type="spellStart"/>
      <w:r w:rsidRPr="009D4CA1">
        <w:rPr>
          <w:rStyle w:val="a5"/>
          <w:sz w:val="28"/>
          <w:szCs w:val="28"/>
        </w:rPr>
        <w:t>аффилированные</w:t>
      </w:r>
      <w:proofErr w:type="spellEnd"/>
      <w:r w:rsidRPr="009D4CA1">
        <w:rPr>
          <w:rStyle w:val="a5"/>
          <w:sz w:val="28"/>
          <w:szCs w:val="28"/>
        </w:rPr>
        <w:t xml:space="preserve"> лица -</w:t>
      </w:r>
      <w:r w:rsidRPr="009D4CA1">
        <w:rPr>
          <w:sz w:val="28"/>
          <w:szCs w:val="28"/>
        </w:rPr>
        <w:t xml:space="preserve"> физические и юридические лица, способные оказывать влияние на деятельность организации;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lastRenderedPageBreak/>
        <w:t>взятка</w:t>
      </w:r>
      <w:r w:rsidRPr="009D4CA1">
        <w:rPr>
          <w:sz w:val="28"/>
          <w:szCs w:val="28"/>
        </w:rPr>
        <w:t xml:space="preserve"> -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9D4CA1">
        <w:rPr>
          <w:sz w:val="28"/>
          <w:szCs w:val="28"/>
        </w:rPr>
        <w:t>числе</w:t>
      </w:r>
      <w:proofErr w:type="gramEnd"/>
      <w:r w:rsidRPr="009D4CA1">
        <w:rPr>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Закон о противодействии коррупции</w:t>
      </w:r>
      <w:r w:rsidRPr="009D4CA1">
        <w:rPr>
          <w:sz w:val="28"/>
          <w:szCs w:val="28"/>
        </w:rPr>
        <w:t xml:space="preserve"> - Федеральный закон от 25 декабря 2008 года № 273-ФЗ «О противодействии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законодательство о противодействии коррупции</w:t>
      </w:r>
      <w:r w:rsidRPr="009D4CA1">
        <w:rPr>
          <w:sz w:val="28"/>
          <w:szCs w:val="28"/>
        </w:rPr>
        <w:t xml:space="preserve"> - Федеральный закон от 25 декабря 2008 года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Республики Башкортостан и муниципальные правовые акты;</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коммерческий подкуп</w:t>
      </w:r>
      <w:r w:rsidRPr="009D4CA1">
        <w:rPr>
          <w:sz w:val="28"/>
          <w:szCs w:val="28"/>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9D4CA1">
        <w:rPr>
          <w:sz w:val="28"/>
          <w:szCs w:val="28"/>
        </w:rPr>
        <w:t>числе</w:t>
      </w:r>
      <w:proofErr w:type="gramEnd"/>
      <w:r w:rsidRPr="009D4CA1">
        <w:rPr>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конфликт интересов</w:t>
      </w:r>
      <w:r w:rsidRPr="009D4CA1">
        <w:rPr>
          <w:sz w:val="28"/>
          <w:szCs w:val="28"/>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41"/>
          <w:sz w:val="28"/>
          <w:szCs w:val="28"/>
        </w:rPr>
        <w:t>контрагент</w:t>
      </w:r>
      <w:r w:rsidRPr="009D4CA1">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D5738" w:rsidRPr="009D4CA1" w:rsidRDefault="009D5738" w:rsidP="009D5738">
      <w:pPr>
        <w:pStyle w:val="a3"/>
        <w:shd w:val="clear" w:color="auto" w:fill="auto"/>
        <w:spacing w:after="0" w:line="240" w:lineRule="auto"/>
        <w:ind w:firstLine="700"/>
        <w:jc w:val="both"/>
        <w:rPr>
          <w:sz w:val="28"/>
          <w:szCs w:val="28"/>
        </w:rPr>
      </w:pPr>
      <w:proofErr w:type="gramStart"/>
      <w:r w:rsidRPr="009D4CA1">
        <w:rPr>
          <w:rStyle w:val="41"/>
          <w:sz w:val="28"/>
          <w:szCs w:val="28"/>
        </w:rPr>
        <w:t>коррупция</w:t>
      </w:r>
      <w:r w:rsidRPr="009D4CA1">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w:t>
      </w:r>
      <w:r w:rsidRPr="009D4CA1">
        <w:rPr>
          <w:sz w:val="28"/>
          <w:szCs w:val="28"/>
        </w:rPr>
        <w:lastRenderedPageBreak/>
        <w:t>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9D4CA1">
        <w:rPr>
          <w:sz w:val="28"/>
          <w:szCs w:val="28"/>
        </w:rPr>
        <w:t>. Коррупцией также является совершение перечисленных деяний от имени или в интересах юридического лица;</w:t>
      </w:r>
    </w:p>
    <w:p w:rsidR="009D5738" w:rsidRPr="009D4CA1" w:rsidRDefault="009D5738" w:rsidP="009D5738">
      <w:pPr>
        <w:pStyle w:val="a3"/>
        <w:shd w:val="clear" w:color="auto" w:fill="auto"/>
        <w:spacing w:after="0" w:line="240" w:lineRule="auto"/>
        <w:ind w:firstLine="700"/>
        <w:jc w:val="both"/>
        <w:rPr>
          <w:sz w:val="28"/>
          <w:szCs w:val="28"/>
        </w:rPr>
      </w:pPr>
      <w:proofErr w:type="gramStart"/>
      <w:r w:rsidRPr="009D4CA1">
        <w:rPr>
          <w:rStyle w:val="3"/>
          <w:sz w:val="28"/>
          <w:szCs w:val="28"/>
        </w:rPr>
        <w:t>личная заинтересованность</w:t>
      </w:r>
      <w:r w:rsidRPr="009D4CA1">
        <w:rPr>
          <w:sz w:val="28"/>
          <w:szCs w:val="28"/>
        </w:rPr>
        <w:t xml:space="preserve">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9D4CA1">
        <w:rPr>
          <w:sz w:val="28"/>
          <w:szCs w:val="28"/>
        </w:rPr>
        <w:t>,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официальный сайт</w:t>
      </w:r>
      <w:r w:rsidRPr="009D4CA1">
        <w:rPr>
          <w:sz w:val="28"/>
          <w:szCs w:val="28"/>
        </w:rPr>
        <w:t xml:space="preserve"> - сайт организации (исполнительного органа государственной власти) в информационно-телекоммуникационной сети «Интернет», содержащий информацию о деятельности организации, электронный </w:t>
      </w:r>
      <w:proofErr w:type="gramStart"/>
      <w:r w:rsidRPr="009D4CA1">
        <w:rPr>
          <w:sz w:val="28"/>
          <w:szCs w:val="28"/>
        </w:rPr>
        <w:t>адрес</w:t>
      </w:r>
      <w:proofErr w:type="gramEnd"/>
      <w:r w:rsidRPr="009D4CA1">
        <w:rPr>
          <w:sz w:val="28"/>
          <w:szCs w:val="28"/>
        </w:rPr>
        <w:t xml:space="preserve"> которого включает доменное имя, права на которое принадлежат организации;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план противодействия коррупции</w:t>
      </w:r>
      <w:r w:rsidRPr="009D4CA1">
        <w:rPr>
          <w:sz w:val="28"/>
          <w:szCs w:val="28"/>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предупреждение коррупции</w:t>
      </w:r>
      <w:r w:rsidRPr="009D4CA1">
        <w:rPr>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противодействие коррупции</w:t>
      </w:r>
      <w:r w:rsidRPr="009D4CA1">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D5738" w:rsidRPr="009D4CA1" w:rsidRDefault="009D5738" w:rsidP="009D5738">
      <w:pPr>
        <w:pStyle w:val="a3"/>
        <w:shd w:val="clear" w:color="auto" w:fill="auto"/>
        <w:tabs>
          <w:tab w:val="left" w:pos="1220"/>
        </w:tabs>
        <w:spacing w:after="0" w:line="240" w:lineRule="auto"/>
        <w:ind w:firstLine="700"/>
        <w:jc w:val="both"/>
        <w:rPr>
          <w:sz w:val="28"/>
          <w:szCs w:val="28"/>
        </w:rPr>
      </w:pPr>
      <w:r w:rsidRPr="009D4CA1">
        <w:rPr>
          <w:sz w:val="28"/>
          <w:szCs w:val="28"/>
        </w:rPr>
        <w:t>а)</w:t>
      </w:r>
      <w:r w:rsidRPr="009D4CA1">
        <w:rPr>
          <w:sz w:val="28"/>
          <w:szCs w:val="28"/>
        </w:rPr>
        <w:tab/>
        <w:t>по предупреждению коррупции, в том числе по выявлению и последующему устранению причин коррупции (профилактика коррупции);</w:t>
      </w:r>
    </w:p>
    <w:p w:rsidR="009D5738" w:rsidRPr="009D4CA1" w:rsidRDefault="009D5738" w:rsidP="009D5738">
      <w:pPr>
        <w:pStyle w:val="a3"/>
        <w:shd w:val="clear" w:color="auto" w:fill="auto"/>
        <w:tabs>
          <w:tab w:val="left" w:pos="1047"/>
        </w:tabs>
        <w:spacing w:after="0" w:line="240" w:lineRule="auto"/>
        <w:ind w:firstLine="700"/>
        <w:jc w:val="both"/>
        <w:rPr>
          <w:sz w:val="28"/>
          <w:szCs w:val="28"/>
        </w:rPr>
      </w:pPr>
      <w:r w:rsidRPr="009D4CA1">
        <w:rPr>
          <w:sz w:val="28"/>
          <w:szCs w:val="28"/>
        </w:rPr>
        <w:t>б)</w:t>
      </w:r>
      <w:r w:rsidRPr="009D4CA1">
        <w:rPr>
          <w:sz w:val="28"/>
          <w:szCs w:val="28"/>
        </w:rPr>
        <w:tab/>
        <w:t>по выявлению, предупреждению, пресечению, раскрытию и расследованию коррупционных правонарушений (борьба с коррупцией);</w:t>
      </w:r>
    </w:p>
    <w:p w:rsidR="009D5738" w:rsidRPr="009D4CA1" w:rsidRDefault="009D5738" w:rsidP="009D5738">
      <w:pPr>
        <w:pStyle w:val="a3"/>
        <w:shd w:val="clear" w:color="auto" w:fill="auto"/>
        <w:tabs>
          <w:tab w:val="left" w:pos="1201"/>
        </w:tabs>
        <w:spacing w:after="0" w:line="240" w:lineRule="auto"/>
        <w:ind w:firstLine="700"/>
        <w:jc w:val="both"/>
        <w:rPr>
          <w:sz w:val="28"/>
          <w:szCs w:val="28"/>
        </w:rPr>
      </w:pPr>
      <w:r w:rsidRPr="009D4CA1">
        <w:rPr>
          <w:sz w:val="28"/>
          <w:szCs w:val="28"/>
        </w:rPr>
        <w:t>в)</w:t>
      </w:r>
      <w:r w:rsidRPr="009D4CA1">
        <w:rPr>
          <w:sz w:val="28"/>
          <w:szCs w:val="28"/>
        </w:rPr>
        <w:tab/>
        <w:t>по минимизации и (или) ликвидации последствий коррупционных правонарушений.</w:t>
      </w:r>
    </w:p>
    <w:p w:rsidR="009D5738" w:rsidRPr="009D4CA1" w:rsidRDefault="009D5738" w:rsidP="009D5738">
      <w:pPr>
        <w:pStyle w:val="a3"/>
        <w:shd w:val="clear" w:color="auto" w:fill="auto"/>
        <w:spacing w:after="0" w:line="240" w:lineRule="auto"/>
        <w:ind w:firstLine="700"/>
        <w:jc w:val="both"/>
        <w:rPr>
          <w:sz w:val="28"/>
          <w:szCs w:val="28"/>
        </w:rPr>
      </w:pPr>
      <w:r w:rsidRPr="009D4CA1">
        <w:rPr>
          <w:rStyle w:val="3"/>
          <w:sz w:val="28"/>
          <w:szCs w:val="28"/>
        </w:rPr>
        <w:t>работник</w:t>
      </w:r>
      <w:r w:rsidRPr="009D4CA1">
        <w:rPr>
          <w:sz w:val="28"/>
          <w:szCs w:val="28"/>
        </w:rPr>
        <w:t xml:space="preserve"> - физическое лицо, вступившее в трудовые отношения с организацией;</w:t>
      </w:r>
    </w:p>
    <w:p w:rsidR="009D5738" w:rsidRPr="009D4CA1" w:rsidRDefault="009D5738" w:rsidP="009D5738">
      <w:pPr>
        <w:pStyle w:val="a3"/>
        <w:shd w:val="clear" w:color="auto" w:fill="auto"/>
        <w:spacing w:after="0" w:line="240" w:lineRule="auto"/>
        <w:ind w:firstLine="700"/>
        <w:jc w:val="both"/>
        <w:rPr>
          <w:sz w:val="28"/>
          <w:szCs w:val="28"/>
        </w:rPr>
      </w:pPr>
      <w:proofErr w:type="gramStart"/>
      <w:r w:rsidRPr="009D4CA1">
        <w:rPr>
          <w:rStyle w:val="3"/>
          <w:sz w:val="28"/>
          <w:szCs w:val="28"/>
        </w:rPr>
        <w:lastRenderedPageBreak/>
        <w:t>руководитель организации</w:t>
      </w:r>
      <w:r w:rsidRPr="009D4CA1">
        <w:rPr>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Башкортостан,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9D5738" w:rsidRPr="009D4CA1" w:rsidRDefault="009D5738" w:rsidP="009D5738">
      <w:pPr>
        <w:pStyle w:val="11"/>
        <w:keepNext/>
        <w:keepLines/>
        <w:shd w:val="clear" w:color="auto" w:fill="auto"/>
        <w:spacing w:before="0" w:line="240" w:lineRule="auto"/>
        <w:jc w:val="center"/>
        <w:rPr>
          <w:sz w:val="28"/>
          <w:szCs w:val="28"/>
        </w:rPr>
      </w:pPr>
      <w:bookmarkStart w:id="4" w:name="bookmark3"/>
      <w:r w:rsidRPr="009D4CA1">
        <w:rPr>
          <w:sz w:val="28"/>
          <w:szCs w:val="28"/>
        </w:rPr>
        <w:t>3. Основные принципы работы по предупреждению коррупции в организации</w:t>
      </w:r>
      <w:bookmarkEnd w:id="4"/>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 xml:space="preserve">3.1. </w:t>
      </w:r>
      <w:proofErr w:type="spellStart"/>
      <w:r w:rsidRPr="009D4CA1">
        <w:rPr>
          <w:sz w:val="28"/>
          <w:szCs w:val="28"/>
        </w:rPr>
        <w:t>Антикоррупционная</w:t>
      </w:r>
      <w:proofErr w:type="spellEnd"/>
      <w:r w:rsidRPr="009D4CA1">
        <w:rPr>
          <w:sz w:val="28"/>
          <w:szCs w:val="28"/>
        </w:rPr>
        <w:t xml:space="preserve"> политика организации основывается на следующих основных принципах:</w:t>
      </w:r>
    </w:p>
    <w:p w:rsidR="009D5738" w:rsidRPr="009D4CA1" w:rsidRDefault="009D5738" w:rsidP="009D5738">
      <w:pPr>
        <w:pStyle w:val="a3"/>
        <w:numPr>
          <w:ilvl w:val="0"/>
          <w:numId w:val="3"/>
        </w:numPr>
        <w:shd w:val="clear" w:color="auto" w:fill="auto"/>
        <w:tabs>
          <w:tab w:val="left" w:pos="1431"/>
        </w:tabs>
        <w:spacing w:after="0" w:line="240" w:lineRule="auto"/>
        <w:ind w:left="20" w:firstLine="700"/>
        <w:jc w:val="both"/>
        <w:rPr>
          <w:sz w:val="28"/>
          <w:szCs w:val="28"/>
        </w:rPr>
      </w:pPr>
      <w:r w:rsidRPr="009D4CA1">
        <w:rPr>
          <w:sz w:val="28"/>
          <w:szCs w:val="28"/>
        </w:rPr>
        <w:t xml:space="preserve">Принцип соответствия </w:t>
      </w:r>
      <w:proofErr w:type="spellStart"/>
      <w:r w:rsidRPr="009D4CA1">
        <w:rPr>
          <w:sz w:val="28"/>
          <w:szCs w:val="28"/>
        </w:rPr>
        <w:t>Антикоррупционной</w:t>
      </w:r>
      <w:proofErr w:type="spellEnd"/>
      <w:r w:rsidRPr="009D4CA1">
        <w:rPr>
          <w:sz w:val="28"/>
          <w:szCs w:val="28"/>
        </w:rPr>
        <w:t xml:space="preserve"> политики организации действующему законодательству и общепринятым нормам права.</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 xml:space="preserve">Соответствие реализуемых </w:t>
      </w:r>
      <w:proofErr w:type="spellStart"/>
      <w:r w:rsidRPr="009D4CA1">
        <w:rPr>
          <w:sz w:val="28"/>
          <w:szCs w:val="28"/>
        </w:rPr>
        <w:t>антикоррупционных</w:t>
      </w:r>
      <w:proofErr w:type="spellEnd"/>
      <w:r w:rsidRPr="009D4CA1">
        <w:rPr>
          <w:sz w:val="28"/>
          <w:szCs w:val="28"/>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9D5738" w:rsidRPr="009D4CA1" w:rsidRDefault="009D5738" w:rsidP="009D5738">
      <w:pPr>
        <w:pStyle w:val="a3"/>
        <w:numPr>
          <w:ilvl w:val="0"/>
          <w:numId w:val="3"/>
        </w:numPr>
        <w:shd w:val="clear" w:color="auto" w:fill="auto"/>
        <w:tabs>
          <w:tab w:val="left" w:pos="1421"/>
        </w:tabs>
        <w:spacing w:after="0" w:line="240" w:lineRule="auto"/>
        <w:ind w:left="20" w:firstLine="700"/>
        <w:jc w:val="both"/>
        <w:rPr>
          <w:sz w:val="28"/>
          <w:szCs w:val="28"/>
        </w:rPr>
      </w:pPr>
      <w:r w:rsidRPr="009D4CA1">
        <w:rPr>
          <w:sz w:val="28"/>
          <w:szCs w:val="28"/>
        </w:rPr>
        <w:t>Принцип личного примера руководства.</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9D5738" w:rsidRPr="009D4CA1" w:rsidRDefault="009D5738" w:rsidP="009D5738">
      <w:pPr>
        <w:pStyle w:val="a3"/>
        <w:numPr>
          <w:ilvl w:val="0"/>
          <w:numId w:val="3"/>
        </w:numPr>
        <w:shd w:val="clear" w:color="auto" w:fill="auto"/>
        <w:tabs>
          <w:tab w:val="left" w:pos="1421"/>
        </w:tabs>
        <w:spacing w:after="0" w:line="240" w:lineRule="auto"/>
        <w:ind w:left="20" w:firstLine="700"/>
        <w:jc w:val="both"/>
        <w:rPr>
          <w:sz w:val="28"/>
          <w:szCs w:val="28"/>
        </w:rPr>
      </w:pPr>
      <w:r w:rsidRPr="009D4CA1">
        <w:rPr>
          <w:sz w:val="28"/>
          <w:szCs w:val="28"/>
        </w:rPr>
        <w:t>Принцип вовлеченности работников.</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 xml:space="preserve">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sidRPr="009D4CA1">
        <w:rPr>
          <w:sz w:val="28"/>
          <w:szCs w:val="28"/>
        </w:rPr>
        <w:t>антикоррупционных</w:t>
      </w:r>
      <w:proofErr w:type="spellEnd"/>
      <w:r w:rsidRPr="009D4CA1">
        <w:rPr>
          <w:sz w:val="28"/>
          <w:szCs w:val="28"/>
        </w:rPr>
        <w:t xml:space="preserve"> стандартов и процедур.</w:t>
      </w:r>
    </w:p>
    <w:p w:rsidR="009D5738" w:rsidRPr="009D4CA1" w:rsidRDefault="009D5738" w:rsidP="009D5738">
      <w:pPr>
        <w:pStyle w:val="a3"/>
        <w:numPr>
          <w:ilvl w:val="0"/>
          <w:numId w:val="3"/>
        </w:numPr>
        <w:shd w:val="clear" w:color="auto" w:fill="auto"/>
        <w:tabs>
          <w:tab w:val="left" w:pos="1431"/>
        </w:tabs>
        <w:spacing w:after="0" w:line="240" w:lineRule="auto"/>
        <w:ind w:left="20" w:firstLine="700"/>
        <w:jc w:val="both"/>
        <w:rPr>
          <w:sz w:val="28"/>
          <w:szCs w:val="28"/>
        </w:rPr>
      </w:pPr>
      <w:r w:rsidRPr="009D4CA1">
        <w:rPr>
          <w:sz w:val="28"/>
          <w:szCs w:val="28"/>
        </w:rPr>
        <w:t xml:space="preserve">Принцип соразмерности </w:t>
      </w:r>
      <w:proofErr w:type="spellStart"/>
      <w:r w:rsidRPr="009D4CA1">
        <w:rPr>
          <w:sz w:val="28"/>
          <w:szCs w:val="28"/>
        </w:rPr>
        <w:t>антикоррупционных</w:t>
      </w:r>
      <w:proofErr w:type="spellEnd"/>
      <w:r w:rsidRPr="009D4CA1">
        <w:rPr>
          <w:sz w:val="28"/>
          <w:szCs w:val="28"/>
        </w:rPr>
        <w:t xml:space="preserve"> процедур риску коррупции.</w:t>
      </w:r>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9D5738" w:rsidRPr="009D4CA1" w:rsidRDefault="009D5738" w:rsidP="009D5738">
      <w:pPr>
        <w:pStyle w:val="a3"/>
        <w:numPr>
          <w:ilvl w:val="0"/>
          <w:numId w:val="3"/>
        </w:numPr>
        <w:shd w:val="clear" w:color="auto" w:fill="auto"/>
        <w:tabs>
          <w:tab w:val="left" w:pos="1421"/>
        </w:tabs>
        <w:spacing w:after="0" w:line="240" w:lineRule="auto"/>
        <w:ind w:left="720"/>
        <w:jc w:val="left"/>
        <w:rPr>
          <w:sz w:val="28"/>
          <w:szCs w:val="28"/>
        </w:rPr>
      </w:pPr>
      <w:r w:rsidRPr="009D4CA1">
        <w:rPr>
          <w:sz w:val="28"/>
          <w:szCs w:val="28"/>
        </w:rPr>
        <w:t xml:space="preserve">Принцип эффективности </w:t>
      </w:r>
      <w:proofErr w:type="spellStart"/>
      <w:r w:rsidRPr="009D4CA1">
        <w:rPr>
          <w:sz w:val="28"/>
          <w:szCs w:val="28"/>
        </w:rPr>
        <w:t>антикоррупционных</w:t>
      </w:r>
      <w:proofErr w:type="spellEnd"/>
      <w:r w:rsidRPr="009D4CA1">
        <w:rPr>
          <w:sz w:val="28"/>
          <w:szCs w:val="28"/>
        </w:rPr>
        <w:t xml:space="preserve"> процедур. Осуществление в организации </w:t>
      </w:r>
      <w:proofErr w:type="spellStart"/>
      <w:r w:rsidRPr="009D4CA1">
        <w:rPr>
          <w:sz w:val="28"/>
          <w:szCs w:val="28"/>
        </w:rPr>
        <w:t>антикоррупционных</w:t>
      </w:r>
      <w:proofErr w:type="spellEnd"/>
      <w:r w:rsidRPr="009D4CA1">
        <w:rPr>
          <w:sz w:val="28"/>
          <w:szCs w:val="28"/>
        </w:rPr>
        <w:t xml:space="preserve"> мероприятий, которые</w:t>
      </w:r>
    </w:p>
    <w:p w:rsidR="009D5738" w:rsidRPr="009D4CA1" w:rsidRDefault="009D5738" w:rsidP="009D5738">
      <w:pPr>
        <w:pStyle w:val="a3"/>
        <w:shd w:val="clear" w:color="auto" w:fill="auto"/>
        <w:spacing w:after="0" w:line="240" w:lineRule="auto"/>
        <w:jc w:val="both"/>
        <w:rPr>
          <w:sz w:val="28"/>
          <w:szCs w:val="28"/>
        </w:rPr>
      </w:pPr>
      <w:r w:rsidRPr="009D4CA1">
        <w:rPr>
          <w:sz w:val="28"/>
          <w:szCs w:val="28"/>
        </w:rPr>
        <w:t xml:space="preserve">имеют низкую стоимость, обеспечивают простоту реализации и </w:t>
      </w:r>
      <w:proofErr w:type="gramStart"/>
      <w:r w:rsidRPr="009D4CA1">
        <w:rPr>
          <w:sz w:val="28"/>
          <w:szCs w:val="28"/>
        </w:rPr>
        <w:t>приносят значимый результат</w:t>
      </w:r>
      <w:proofErr w:type="gramEnd"/>
      <w:r w:rsidRPr="009D4CA1">
        <w:rPr>
          <w:sz w:val="28"/>
          <w:szCs w:val="28"/>
        </w:rPr>
        <w:t>.</w:t>
      </w:r>
    </w:p>
    <w:p w:rsidR="009D5738" w:rsidRPr="009D4CA1" w:rsidRDefault="009D5738" w:rsidP="009D5738">
      <w:pPr>
        <w:pStyle w:val="a3"/>
        <w:numPr>
          <w:ilvl w:val="0"/>
          <w:numId w:val="3"/>
        </w:numPr>
        <w:shd w:val="clear" w:color="auto" w:fill="auto"/>
        <w:tabs>
          <w:tab w:val="left" w:pos="1430"/>
        </w:tabs>
        <w:spacing w:after="0" w:line="240" w:lineRule="auto"/>
        <w:ind w:left="720"/>
        <w:jc w:val="left"/>
        <w:rPr>
          <w:sz w:val="28"/>
          <w:szCs w:val="28"/>
        </w:rPr>
      </w:pPr>
      <w:r w:rsidRPr="009D4CA1">
        <w:rPr>
          <w:sz w:val="28"/>
          <w:szCs w:val="28"/>
        </w:rPr>
        <w:t xml:space="preserve">Принцип ответственности и неотвратимости взыскания. Неотвратимость наказания для руководителя организации и работников </w:t>
      </w:r>
      <w:proofErr w:type="gramStart"/>
      <w:r w:rsidRPr="009D4CA1">
        <w:rPr>
          <w:sz w:val="28"/>
          <w:szCs w:val="28"/>
        </w:rPr>
        <w:t>вне</w:t>
      </w:r>
      <w:proofErr w:type="gramEnd"/>
    </w:p>
    <w:p w:rsidR="009D5738" w:rsidRPr="009D4CA1" w:rsidRDefault="009D5738" w:rsidP="009D5738">
      <w:pPr>
        <w:pStyle w:val="a3"/>
        <w:shd w:val="clear" w:color="auto" w:fill="auto"/>
        <w:spacing w:after="0" w:line="240" w:lineRule="auto"/>
        <w:jc w:val="both"/>
        <w:rPr>
          <w:sz w:val="28"/>
          <w:szCs w:val="28"/>
        </w:rPr>
      </w:pPr>
      <w:r w:rsidRPr="009D4CA1">
        <w:rPr>
          <w:sz w:val="28"/>
          <w:szCs w:val="28"/>
        </w:rPr>
        <w:t xml:space="preserve">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sidRPr="009D4CA1">
        <w:rPr>
          <w:sz w:val="28"/>
          <w:szCs w:val="28"/>
        </w:rPr>
        <w:t>Антикоррупционной</w:t>
      </w:r>
      <w:proofErr w:type="spellEnd"/>
      <w:r w:rsidRPr="009D4CA1">
        <w:rPr>
          <w:sz w:val="28"/>
          <w:szCs w:val="28"/>
        </w:rPr>
        <w:t xml:space="preserve"> политики.</w:t>
      </w:r>
    </w:p>
    <w:p w:rsidR="009D5738" w:rsidRPr="009D4CA1" w:rsidRDefault="009D5738" w:rsidP="009D5738">
      <w:pPr>
        <w:pStyle w:val="a3"/>
        <w:numPr>
          <w:ilvl w:val="0"/>
          <w:numId w:val="3"/>
        </w:numPr>
        <w:shd w:val="clear" w:color="auto" w:fill="auto"/>
        <w:tabs>
          <w:tab w:val="left" w:pos="1430"/>
        </w:tabs>
        <w:spacing w:after="0" w:line="240" w:lineRule="auto"/>
        <w:ind w:left="720"/>
        <w:jc w:val="left"/>
        <w:rPr>
          <w:sz w:val="28"/>
          <w:szCs w:val="28"/>
        </w:rPr>
      </w:pPr>
      <w:r w:rsidRPr="009D4CA1">
        <w:rPr>
          <w:sz w:val="28"/>
          <w:szCs w:val="28"/>
        </w:rPr>
        <w:lastRenderedPageBreak/>
        <w:t xml:space="preserve">Принцип открытости хозяйственной и иной деятельности. Информирование контрагентов, партнеров и общественности </w:t>
      </w:r>
      <w:proofErr w:type="gramStart"/>
      <w:r w:rsidRPr="009D4CA1">
        <w:rPr>
          <w:sz w:val="28"/>
          <w:szCs w:val="28"/>
        </w:rPr>
        <w:t>о</w:t>
      </w:r>
      <w:proofErr w:type="gramEnd"/>
      <w:r w:rsidRPr="009D4CA1">
        <w:rPr>
          <w:sz w:val="28"/>
          <w:szCs w:val="28"/>
        </w:rPr>
        <w:t xml:space="preserve"> принятых в</w:t>
      </w:r>
    </w:p>
    <w:p w:rsidR="009D5738" w:rsidRPr="009D4CA1" w:rsidRDefault="009D5738" w:rsidP="009D5738">
      <w:pPr>
        <w:pStyle w:val="a3"/>
        <w:shd w:val="clear" w:color="auto" w:fill="auto"/>
        <w:spacing w:after="0" w:line="240" w:lineRule="auto"/>
        <w:jc w:val="both"/>
        <w:rPr>
          <w:sz w:val="28"/>
          <w:szCs w:val="28"/>
        </w:rPr>
      </w:pPr>
      <w:r w:rsidRPr="009D4CA1">
        <w:rPr>
          <w:sz w:val="28"/>
          <w:szCs w:val="28"/>
        </w:rPr>
        <w:t xml:space="preserve">организации </w:t>
      </w:r>
      <w:proofErr w:type="spellStart"/>
      <w:r w:rsidRPr="009D4CA1">
        <w:rPr>
          <w:sz w:val="28"/>
          <w:szCs w:val="28"/>
        </w:rPr>
        <w:t>антикоррупционных</w:t>
      </w:r>
      <w:proofErr w:type="spellEnd"/>
      <w:r w:rsidRPr="009D4CA1">
        <w:rPr>
          <w:sz w:val="28"/>
          <w:szCs w:val="28"/>
        </w:rPr>
        <w:t xml:space="preserve"> стандартах и процедурах.</w:t>
      </w:r>
    </w:p>
    <w:p w:rsidR="009D5738" w:rsidRPr="009D4CA1" w:rsidRDefault="009D5738" w:rsidP="009D5738">
      <w:pPr>
        <w:pStyle w:val="a3"/>
        <w:numPr>
          <w:ilvl w:val="0"/>
          <w:numId w:val="3"/>
        </w:numPr>
        <w:shd w:val="clear" w:color="auto" w:fill="auto"/>
        <w:tabs>
          <w:tab w:val="left" w:pos="1435"/>
        </w:tabs>
        <w:spacing w:after="0" w:line="240" w:lineRule="auto"/>
        <w:ind w:left="720"/>
        <w:jc w:val="left"/>
        <w:rPr>
          <w:sz w:val="28"/>
          <w:szCs w:val="28"/>
        </w:rPr>
      </w:pPr>
      <w:r w:rsidRPr="009D4CA1">
        <w:rPr>
          <w:sz w:val="28"/>
          <w:szCs w:val="28"/>
        </w:rPr>
        <w:t xml:space="preserve">Принцип постоянного контроля и регулярного мониторинга. Регулярное осуществление мониторинга эффективности </w:t>
      </w:r>
      <w:proofErr w:type="gramStart"/>
      <w:r w:rsidRPr="009D4CA1">
        <w:rPr>
          <w:sz w:val="28"/>
          <w:szCs w:val="28"/>
        </w:rPr>
        <w:t>внедренных</w:t>
      </w:r>
      <w:proofErr w:type="gramEnd"/>
    </w:p>
    <w:p w:rsidR="009D5738" w:rsidRPr="009D4CA1" w:rsidRDefault="009D5738" w:rsidP="009D5738">
      <w:pPr>
        <w:pStyle w:val="a3"/>
        <w:shd w:val="clear" w:color="auto" w:fill="auto"/>
        <w:spacing w:after="0" w:line="240" w:lineRule="auto"/>
        <w:jc w:val="both"/>
        <w:rPr>
          <w:sz w:val="28"/>
          <w:szCs w:val="28"/>
        </w:rPr>
      </w:pPr>
      <w:proofErr w:type="spellStart"/>
      <w:r w:rsidRPr="009D4CA1">
        <w:rPr>
          <w:sz w:val="28"/>
          <w:szCs w:val="28"/>
        </w:rPr>
        <w:t>антикоррупционных</w:t>
      </w:r>
      <w:proofErr w:type="spellEnd"/>
      <w:r w:rsidRPr="009D4CA1">
        <w:rPr>
          <w:sz w:val="28"/>
          <w:szCs w:val="28"/>
        </w:rPr>
        <w:t xml:space="preserve"> стандартов и процедур, а также </w:t>
      </w:r>
      <w:proofErr w:type="gramStart"/>
      <w:r w:rsidRPr="009D4CA1">
        <w:rPr>
          <w:sz w:val="28"/>
          <w:szCs w:val="28"/>
        </w:rPr>
        <w:t>контроля за</w:t>
      </w:r>
      <w:proofErr w:type="gramEnd"/>
      <w:r w:rsidRPr="009D4CA1">
        <w:rPr>
          <w:sz w:val="28"/>
          <w:szCs w:val="28"/>
        </w:rPr>
        <w:t xml:space="preserve"> их исполнением.</w:t>
      </w:r>
    </w:p>
    <w:p w:rsidR="009D5738" w:rsidRPr="009D4CA1" w:rsidRDefault="009D5738" w:rsidP="009D5738">
      <w:pPr>
        <w:pStyle w:val="a3"/>
        <w:shd w:val="clear" w:color="auto" w:fill="auto"/>
        <w:spacing w:after="0" w:line="240" w:lineRule="auto"/>
        <w:jc w:val="both"/>
        <w:rPr>
          <w:sz w:val="28"/>
          <w:szCs w:val="28"/>
        </w:rPr>
      </w:pPr>
    </w:p>
    <w:p w:rsidR="009D5738" w:rsidRDefault="009D5738" w:rsidP="009D5738">
      <w:pPr>
        <w:pStyle w:val="11"/>
        <w:keepNext/>
        <w:keepLines/>
        <w:shd w:val="clear" w:color="auto" w:fill="auto"/>
        <w:spacing w:before="0" w:line="240" w:lineRule="auto"/>
        <w:jc w:val="center"/>
        <w:rPr>
          <w:sz w:val="28"/>
          <w:szCs w:val="28"/>
        </w:rPr>
      </w:pPr>
      <w:bookmarkStart w:id="5" w:name="bookmark4"/>
      <w:r w:rsidRPr="009D4CA1">
        <w:rPr>
          <w:sz w:val="28"/>
          <w:szCs w:val="28"/>
        </w:rPr>
        <w:t xml:space="preserve">4. Область применения </w:t>
      </w:r>
      <w:proofErr w:type="spellStart"/>
      <w:r w:rsidRPr="009D4CA1">
        <w:rPr>
          <w:sz w:val="28"/>
          <w:szCs w:val="28"/>
        </w:rPr>
        <w:t>Антикоррупционной</w:t>
      </w:r>
      <w:proofErr w:type="spellEnd"/>
      <w:r w:rsidRPr="009D4CA1">
        <w:rPr>
          <w:sz w:val="28"/>
          <w:szCs w:val="28"/>
        </w:rPr>
        <w:t xml:space="preserve"> политики и круг лиц, </w:t>
      </w:r>
    </w:p>
    <w:p w:rsidR="009D5738" w:rsidRPr="009D4CA1" w:rsidRDefault="009D5738" w:rsidP="009D5738">
      <w:pPr>
        <w:pStyle w:val="11"/>
        <w:keepNext/>
        <w:keepLines/>
        <w:shd w:val="clear" w:color="auto" w:fill="auto"/>
        <w:spacing w:before="0" w:line="240" w:lineRule="auto"/>
        <w:jc w:val="center"/>
        <w:rPr>
          <w:sz w:val="28"/>
          <w:szCs w:val="28"/>
        </w:rPr>
      </w:pPr>
      <w:proofErr w:type="gramStart"/>
      <w:r w:rsidRPr="009D4CA1">
        <w:rPr>
          <w:sz w:val="28"/>
          <w:szCs w:val="28"/>
        </w:rPr>
        <w:t>попадающих</w:t>
      </w:r>
      <w:proofErr w:type="gramEnd"/>
      <w:r w:rsidRPr="009D4CA1">
        <w:rPr>
          <w:sz w:val="28"/>
          <w:szCs w:val="28"/>
        </w:rPr>
        <w:t xml:space="preserve"> под ее действие</w:t>
      </w:r>
      <w:bookmarkEnd w:id="5"/>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 xml:space="preserve">4.1. Кругом лиц, попадающих под действие </w:t>
      </w:r>
      <w:proofErr w:type="spellStart"/>
      <w:r w:rsidRPr="009D4CA1">
        <w:rPr>
          <w:sz w:val="28"/>
          <w:szCs w:val="28"/>
        </w:rPr>
        <w:t>Антикоррупционной</w:t>
      </w:r>
      <w:proofErr w:type="spellEnd"/>
      <w:r w:rsidRPr="009D4CA1">
        <w:rPr>
          <w:sz w:val="28"/>
          <w:szCs w:val="28"/>
        </w:rPr>
        <w:t xml:space="preserve"> политики, являются руководитель организации и работники вне зависимости от занимаемой должности и выполняемых функций.</w:t>
      </w:r>
    </w:p>
    <w:p w:rsidR="009D5738" w:rsidRPr="009D4CA1" w:rsidRDefault="009D5738" w:rsidP="009D5738">
      <w:pPr>
        <w:pStyle w:val="11"/>
        <w:keepNext/>
        <w:keepLines/>
        <w:shd w:val="clear" w:color="auto" w:fill="auto"/>
        <w:spacing w:before="0" w:line="240" w:lineRule="auto"/>
        <w:jc w:val="center"/>
        <w:rPr>
          <w:sz w:val="28"/>
          <w:szCs w:val="28"/>
        </w:rPr>
      </w:pPr>
      <w:bookmarkStart w:id="6" w:name="bookmark5"/>
      <w:r w:rsidRPr="009D4CA1">
        <w:rPr>
          <w:sz w:val="28"/>
          <w:szCs w:val="28"/>
        </w:rPr>
        <w:t xml:space="preserve">5. Должностные лица организации, ответственные за реализацию </w:t>
      </w:r>
      <w:proofErr w:type="spellStart"/>
      <w:r w:rsidRPr="009D4CA1">
        <w:rPr>
          <w:sz w:val="28"/>
          <w:szCs w:val="28"/>
        </w:rPr>
        <w:t>Антикоррупционной</w:t>
      </w:r>
      <w:proofErr w:type="spellEnd"/>
      <w:r w:rsidRPr="009D4CA1">
        <w:rPr>
          <w:sz w:val="28"/>
          <w:szCs w:val="28"/>
        </w:rPr>
        <w:t xml:space="preserve"> политики, и формируемые коллегиальные органы организации</w:t>
      </w:r>
      <w:bookmarkEnd w:id="6"/>
    </w:p>
    <w:p w:rsidR="009D5738" w:rsidRPr="009D4CA1" w:rsidRDefault="009D5738" w:rsidP="009D5738">
      <w:pPr>
        <w:pStyle w:val="a3"/>
        <w:numPr>
          <w:ilvl w:val="0"/>
          <w:numId w:val="4"/>
        </w:numPr>
        <w:shd w:val="clear" w:color="auto" w:fill="auto"/>
        <w:tabs>
          <w:tab w:val="left" w:pos="1272"/>
        </w:tabs>
        <w:spacing w:after="0" w:line="240" w:lineRule="auto"/>
        <w:ind w:firstLine="700"/>
        <w:jc w:val="both"/>
        <w:rPr>
          <w:sz w:val="28"/>
          <w:szCs w:val="28"/>
        </w:rPr>
      </w:pPr>
      <w:r w:rsidRPr="009D4CA1">
        <w:rPr>
          <w:sz w:val="28"/>
          <w:szCs w:val="28"/>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9D5738" w:rsidRPr="009D4CA1" w:rsidRDefault="009D5738" w:rsidP="009D5738">
      <w:pPr>
        <w:pStyle w:val="a3"/>
        <w:numPr>
          <w:ilvl w:val="0"/>
          <w:numId w:val="4"/>
        </w:numPr>
        <w:shd w:val="clear" w:color="auto" w:fill="auto"/>
        <w:tabs>
          <w:tab w:val="left" w:pos="1272"/>
        </w:tabs>
        <w:spacing w:after="0" w:line="240" w:lineRule="auto"/>
        <w:ind w:firstLine="700"/>
        <w:jc w:val="both"/>
        <w:rPr>
          <w:sz w:val="28"/>
          <w:szCs w:val="28"/>
        </w:rPr>
      </w:pPr>
      <w:r w:rsidRPr="009D4CA1">
        <w:rPr>
          <w:sz w:val="28"/>
          <w:szCs w:val="28"/>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по профилактике коррупционных и иных правонарушений в пределах их полномочий.</w:t>
      </w:r>
    </w:p>
    <w:p w:rsidR="009D5738" w:rsidRPr="009D4CA1" w:rsidRDefault="009D5738" w:rsidP="009D5738">
      <w:pPr>
        <w:pStyle w:val="a3"/>
        <w:numPr>
          <w:ilvl w:val="0"/>
          <w:numId w:val="4"/>
        </w:numPr>
        <w:shd w:val="clear" w:color="auto" w:fill="auto"/>
        <w:tabs>
          <w:tab w:val="left" w:pos="1282"/>
        </w:tabs>
        <w:spacing w:after="0" w:line="240" w:lineRule="auto"/>
        <w:ind w:firstLine="700"/>
        <w:jc w:val="both"/>
        <w:rPr>
          <w:sz w:val="28"/>
          <w:szCs w:val="28"/>
        </w:rPr>
      </w:pPr>
      <w:r w:rsidRPr="009D4CA1">
        <w:rPr>
          <w:sz w:val="28"/>
          <w:szCs w:val="28"/>
        </w:rPr>
        <w:t>Основные обязанности лица (лиц), ответственных по профилактике коррупционных и иных правонарушений:</w:t>
      </w:r>
    </w:p>
    <w:p w:rsidR="009D5738" w:rsidRPr="009D4CA1" w:rsidRDefault="009D5738" w:rsidP="009D5738">
      <w:pPr>
        <w:pStyle w:val="a3"/>
        <w:numPr>
          <w:ilvl w:val="0"/>
          <w:numId w:val="5"/>
        </w:numPr>
        <w:shd w:val="clear" w:color="auto" w:fill="auto"/>
        <w:tabs>
          <w:tab w:val="left" w:pos="922"/>
        </w:tabs>
        <w:spacing w:after="0" w:line="240" w:lineRule="auto"/>
        <w:ind w:firstLine="700"/>
        <w:jc w:val="both"/>
        <w:rPr>
          <w:sz w:val="28"/>
          <w:szCs w:val="28"/>
        </w:rPr>
      </w:pPr>
      <w:r w:rsidRPr="009D4CA1">
        <w:rPr>
          <w:sz w:val="28"/>
          <w:szCs w:val="28"/>
        </w:rPr>
        <w:t>подготовка рекомендаций для принятия решений по вопросам предупреждения коррупции в организации;</w:t>
      </w:r>
    </w:p>
    <w:p w:rsidR="009D5738" w:rsidRPr="009D4CA1" w:rsidRDefault="009D5738" w:rsidP="009D5738">
      <w:pPr>
        <w:pStyle w:val="a3"/>
        <w:numPr>
          <w:ilvl w:val="0"/>
          <w:numId w:val="5"/>
        </w:numPr>
        <w:shd w:val="clear" w:color="auto" w:fill="auto"/>
        <w:tabs>
          <w:tab w:val="left" w:pos="922"/>
        </w:tabs>
        <w:spacing w:after="0" w:line="240" w:lineRule="auto"/>
        <w:ind w:firstLine="700"/>
        <w:jc w:val="both"/>
        <w:rPr>
          <w:sz w:val="28"/>
          <w:szCs w:val="28"/>
        </w:rPr>
      </w:pPr>
      <w:r w:rsidRPr="009D4CA1">
        <w:rPr>
          <w:sz w:val="28"/>
          <w:szCs w:val="28"/>
        </w:rPr>
        <w:t>подготовка предложений, направленных на устранение причин и условий, порождающих риск возникновения коррупции в организации;</w:t>
      </w:r>
    </w:p>
    <w:p w:rsidR="009D5738" w:rsidRPr="009D4CA1" w:rsidRDefault="009D5738" w:rsidP="009D5738">
      <w:pPr>
        <w:pStyle w:val="a3"/>
        <w:numPr>
          <w:ilvl w:val="0"/>
          <w:numId w:val="5"/>
        </w:numPr>
        <w:shd w:val="clear" w:color="auto" w:fill="auto"/>
        <w:tabs>
          <w:tab w:val="left" w:pos="917"/>
        </w:tabs>
        <w:spacing w:after="0" w:line="240" w:lineRule="auto"/>
        <w:ind w:firstLine="700"/>
        <w:jc w:val="both"/>
        <w:rPr>
          <w:sz w:val="28"/>
          <w:szCs w:val="28"/>
        </w:rPr>
      </w:pPr>
      <w:r w:rsidRPr="009D4CA1">
        <w:rPr>
          <w:sz w:val="28"/>
          <w:szCs w:val="28"/>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9D5738" w:rsidRPr="009D4CA1" w:rsidRDefault="009D5738" w:rsidP="009D5738">
      <w:pPr>
        <w:pStyle w:val="a3"/>
        <w:numPr>
          <w:ilvl w:val="0"/>
          <w:numId w:val="5"/>
        </w:numPr>
        <w:shd w:val="clear" w:color="auto" w:fill="auto"/>
        <w:tabs>
          <w:tab w:val="left" w:pos="922"/>
        </w:tabs>
        <w:spacing w:after="0" w:line="240" w:lineRule="auto"/>
        <w:ind w:firstLine="700"/>
        <w:jc w:val="both"/>
        <w:rPr>
          <w:sz w:val="28"/>
          <w:szCs w:val="28"/>
        </w:rPr>
      </w:pPr>
      <w:r w:rsidRPr="009D4CA1">
        <w:rPr>
          <w:sz w:val="28"/>
          <w:szCs w:val="28"/>
        </w:rPr>
        <w:t>проведение контрольных мероприятий, направленных на выявление коррупционных правонарушений, совершенных работниками;</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организация проведения оценки коррупционных рисков;</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оказание содействия уполномоченным представителям контрольн</w:t>
      </w:r>
      <w:proofErr w:type="gramStart"/>
      <w:r w:rsidRPr="009D4CA1">
        <w:rPr>
          <w:sz w:val="28"/>
          <w:szCs w:val="28"/>
        </w:rPr>
        <w:t>о-</w:t>
      </w:r>
      <w:proofErr w:type="gramEnd"/>
      <w:r w:rsidRPr="009D4CA1">
        <w:rPr>
          <w:sz w:val="28"/>
          <w:szCs w:val="28"/>
        </w:rPr>
        <w:t xml:space="preserve"> 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lastRenderedPageBreak/>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9D5738" w:rsidRPr="009D4CA1" w:rsidRDefault="009D5738" w:rsidP="009D5738">
      <w:pPr>
        <w:pStyle w:val="a3"/>
        <w:numPr>
          <w:ilvl w:val="0"/>
          <w:numId w:val="5"/>
        </w:numPr>
        <w:shd w:val="clear" w:color="auto" w:fill="auto"/>
        <w:tabs>
          <w:tab w:val="left" w:pos="926"/>
        </w:tabs>
        <w:spacing w:after="0" w:line="240" w:lineRule="auto"/>
        <w:ind w:firstLine="700"/>
        <w:jc w:val="both"/>
        <w:rPr>
          <w:sz w:val="28"/>
          <w:szCs w:val="28"/>
        </w:rPr>
      </w:pPr>
      <w:r w:rsidRPr="009D4CA1">
        <w:rPr>
          <w:sz w:val="28"/>
          <w:szCs w:val="28"/>
        </w:rPr>
        <w:t>организация мероприятий по вопросам профилактики и противодействия коррупции;</w:t>
      </w:r>
    </w:p>
    <w:p w:rsidR="009D5738" w:rsidRPr="009D4CA1" w:rsidRDefault="009D5738" w:rsidP="009D5738">
      <w:pPr>
        <w:pStyle w:val="a3"/>
        <w:numPr>
          <w:ilvl w:val="0"/>
          <w:numId w:val="5"/>
        </w:numPr>
        <w:shd w:val="clear" w:color="auto" w:fill="auto"/>
        <w:tabs>
          <w:tab w:val="left" w:pos="931"/>
        </w:tabs>
        <w:spacing w:after="0" w:line="240" w:lineRule="auto"/>
        <w:ind w:firstLine="700"/>
        <w:jc w:val="both"/>
        <w:rPr>
          <w:sz w:val="28"/>
          <w:szCs w:val="28"/>
        </w:rPr>
      </w:pPr>
      <w:r w:rsidRPr="009D4CA1">
        <w:rPr>
          <w:sz w:val="28"/>
          <w:szCs w:val="28"/>
        </w:rPr>
        <w:t xml:space="preserve">организация мероприятий по </w:t>
      </w:r>
      <w:proofErr w:type="spellStart"/>
      <w:r w:rsidRPr="009D4CA1">
        <w:rPr>
          <w:sz w:val="28"/>
          <w:szCs w:val="28"/>
        </w:rPr>
        <w:t>антикоррупционному</w:t>
      </w:r>
      <w:proofErr w:type="spellEnd"/>
      <w:r w:rsidRPr="009D4CA1">
        <w:rPr>
          <w:sz w:val="28"/>
          <w:szCs w:val="28"/>
        </w:rPr>
        <w:t xml:space="preserve"> просвещению работников;</w:t>
      </w:r>
    </w:p>
    <w:p w:rsidR="009D5738" w:rsidRPr="009D4CA1" w:rsidRDefault="009D5738" w:rsidP="009D5738">
      <w:pPr>
        <w:pStyle w:val="a3"/>
        <w:numPr>
          <w:ilvl w:val="0"/>
          <w:numId w:val="5"/>
        </w:numPr>
        <w:shd w:val="clear" w:color="auto" w:fill="auto"/>
        <w:tabs>
          <w:tab w:val="left" w:pos="921"/>
        </w:tabs>
        <w:spacing w:after="0" w:line="240" w:lineRule="auto"/>
        <w:ind w:firstLine="700"/>
        <w:jc w:val="both"/>
        <w:rPr>
          <w:sz w:val="28"/>
          <w:szCs w:val="28"/>
        </w:rPr>
      </w:pPr>
      <w:r w:rsidRPr="009D4CA1">
        <w:rPr>
          <w:sz w:val="28"/>
          <w:szCs w:val="28"/>
        </w:rPr>
        <w:t>индивидуальное консультирование работников;</w:t>
      </w:r>
    </w:p>
    <w:p w:rsidR="009D5738" w:rsidRPr="009D4CA1" w:rsidRDefault="009D5738" w:rsidP="009D5738">
      <w:pPr>
        <w:pStyle w:val="a3"/>
        <w:numPr>
          <w:ilvl w:val="0"/>
          <w:numId w:val="5"/>
        </w:numPr>
        <w:shd w:val="clear" w:color="auto" w:fill="auto"/>
        <w:tabs>
          <w:tab w:val="left" w:pos="916"/>
        </w:tabs>
        <w:spacing w:after="0" w:line="240" w:lineRule="auto"/>
        <w:ind w:firstLine="700"/>
        <w:jc w:val="both"/>
        <w:rPr>
          <w:sz w:val="28"/>
          <w:szCs w:val="28"/>
        </w:rPr>
      </w:pPr>
      <w:r w:rsidRPr="009D4CA1">
        <w:rPr>
          <w:sz w:val="28"/>
          <w:szCs w:val="28"/>
        </w:rPr>
        <w:t xml:space="preserve">участие в организации </w:t>
      </w:r>
      <w:proofErr w:type="spellStart"/>
      <w:r w:rsidRPr="009D4CA1">
        <w:rPr>
          <w:sz w:val="28"/>
          <w:szCs w:val="28"/>
        </w:rPr>
        <w:t>антикоррупционной</w:t>
      </w:r>
      <w:proofErr w:type="spellEnd"/>
      <w:r w:rsidRPr="009D4CA1">
        <w:rPr>
          <w:sz w:val="28"/>
          <w:szCs w:val="28"/>
        </w:rPr>
        <w:t xml:space="preserve"> пропаганды;</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9D5738" w:rsidRPr="009D4CA1" w:rsidRDefault="009D5738" w:rsidP="009D5738">
      <w:pPr>
        <w:pStyle w:val="a3"/>
        <w:numPr>
          <w:ilvl w:val="0"/>
          <w:numId w:val="5"/>
        </w:numPr>
        <w:shd w:val="clear" w:color="auto" w:fill="auto"/>
        <w:tabs>
          <w:tab w:val="left" w:pos="932"/>
        </w:tabs>
        <w:spacing w:after="0" w:line="240" w:lineRule="auto"/>
        <w:ind w:left="20" w:firstLine="700"/>
        <w:jc w:val="both"/>
        <w:rPr>
          <w:sz w:val="28"/>
          <w:szCs w:val="28"/>
        </w:rPr>
      </w:pPr>
      <w:r w:rsidRPr="009D4CA1">
        <w:rPr>
          <w:sz w:val="28"/>
          <w:szCs w:val="28"/>
        </w:rPr>
        <w:t>указать иные обязанности, обусловленные спецификой деятельности организации, если таковые имеются.</w:t>
      </w:r>
    </w:p>
    <w:p w:rsidR="009D5738" w:rsidRPr="009D4CA1" w:rsidRDefault="009D5738" w:rsidP="009D5738">
      <w:pPr>
        <w:pStyle w:val="11"/>
        <w:keepNext/>
        <w:keepLines/>
        <w:shd w:val="clear" w:color="auto" w:fill="auto"/>
        <w:spacing w:before="0" w:line="240" w:lineRule="auto"/>
        <w:jc w:val="center"/>
        <w:rPr>
          <w:sz w:val="28"/>
          <w:szCs w:val="28"/>
        </w:rPr>
      </w:pPr>
      <w:bookmarkStart w:id="7" w:name="bookmark6"/>
      <w:r w:rsidRPr="009D4CA1">
        <w:rPr>
          <w:sz w:val="28"/>
          <w:szCs w:val="28"/>
        </w:rPr>
        <w:t>6. Обязанности работников, связанные с предупреждением коррупции</w:t>
      </w:r>
      <w:bookmarkEnd w:id="7"/>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6.1. Работники организации в связи с исполнением своих трудовых обязанностей, возложенных на них трудовым договором, должны:</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 xml:space="preserve">руководствоваться положениями настоящей </w:t>
      </w:r>
      <w:proofErr w:type="spellStart"/>
      <w:r w:rsidRPr="009D4CA1">
        <w:rPr>
          <w:sz w:val="28"/>
          <w:szCs w:val="28"/>
        </w:rPr>
        <w:t>Антикоррупционной</w:t>
      </w:r>
      <w:proofErr w:type="spellEnd"/>
      <w:r w:rsidRPr="009D4CA1">
        <w:rPr>
          <w:sz w:val="28"/>
          <w:szCs w:val="28"/>
        </w:rPr>
        <w:t xml:space="preserve"> политики и неукоснительно соблюдать ее принципы и требования;</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воздерживаться от совершения и (или) участия в совершении коррупционных правонарушений в интересах или от имени организации;</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незамедлительно информировать руководителя организации о случаях склонения работника к совершению коррупционных правонарушений;</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незамедлительно информировать руководителя организации о ставшей известной работнику информации о случаях совершения коррупционных правонарушений другими работниками;</w:t>
      </w:r>
    </w:p>
    <w:p w:rsidR="009D5738" w:rsidRPr="009D4CA1" w:rsidRDefault="009D5738" w:rsidP="009D5738">
      <w:pPr>
        <w:pStyle w:val="a3"/>
        <w:numPr>
          <w:ilvl w:val="0"/>
          <w:numId w:val="5"/>
        </w:numPr>
        <w:shd w:val="clear" w:color="auto" w:fill="auto"/>
        <w:tabs>
          <w:tab w:val="left" w:pos="946"/>
        </w:tabs>
        <w:spacing w:after="0" w:line="240" w:lineRule="auto"/>
        <w:ind w:left="20" w:firstLine="700"/>
        <w:jc w:val="both"/>
        <w:rPr>
          <w:sz w:val="28"/>
          <w:szCs w:val="28"/>
        </w:rPr>
      </w:pPr>
      <w:r w:rsidRPr="009D4CA1">
        <w:rPr>
          <w:sz w:val="28"/>
          <w:szCs w:val="28"/>
        </w:rPr>
        <w:t>сообщить руководителя организации о возможности возникновения либо возникшем конфликте интересов, одной из сторон которого является работник.</w:t>
      </w:r>
    </w:p>
    <w:p w:rsidR="009D5738" w:rsidRPr="009D4CA1" w:rsidRDefault="009D5738" w:rsidP="009D5738">
      <w:pPr>
        <w:pStyle w:val="11"/>
        <w:keepNext/>
        <w:keepLines/>
        <w:shd w:val="clear" w:color="auto" w:fill="auto"/>
        <w:spacing w:before="0" w:line="240" w:lineRule="auto"/>
        <w:jc w:val="center"/>
        <w:rPr>
          <w:sz w:val="28"/>
          <w:szCs w:val="28"/>
        </w:rPr>
      </w:pPr>
      <w:bookmarkStart w:id="8" w:name="bookmark7"/>
      <w:r w:rsidRPr="009D4CA1">
        <w:rPr>
          <w:sz w:val="28"/>
          <w:szCs w:val="28"/>
        </w:rPr>
        <w:t>7. Мероприятия по предупреждению коррупции</w:t>
      </w:r>
      <w:bookmarkEnd w:id="8"/>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9D5738" w:rsidRPr="009D4CA1" w:rsidRDefault="009D5738" w:rsidP="009D5738">
      <w:pPr>
        <w:pStyle w:val="11"/>
        <w:keepNext/>
        <w:keepLines/>
        <w:shd w:val="clear" w:color="auto" w:fill="auto"/>
        <w:spacing w:before="0" w:line="240" w:lineRule="auto"/>
        <w:jc w:val="center"/>
        <w:rPr>
          <w:sz w:val="28"/>
          <w:szCs w:val="28"/>
        </w:rPr>
      </w:pPr>
      <w:bookmarkStart w:id="9" w:name="bookmark8"/>
      <w:r w:rsidRPr="009D4CA1">
        <w:rPr>
          <w:sz w:val="28"/>
          <w:szCs w:val="28"/>
        </w:rPr>
        <w:t>8. Внедрение стандартов поведения работников организации</w:t>
      </w:r>
      <w:bookmarkEnd w:id="9"/>
    </w:p>
    <w:p w:rsidR="009D5738" w:rsidRPr="009D4CA1" w:rsidRDefault="009D5738" w:rsidP="009D5738">
      <w:pPr>
        <w:pStyle w:val="a3"/>
        <w:numPr>
          <w:ilvl w:val="0"/>
          <w:numId w:val="6"/>
        </w:numPr>
        <w:shd w:val="clear" w:color="auto" w:fill="auto"/>
        <w:tabs>
          <w:tab w:val="left" w:pos="1297"/>
        </w:tabs>
        <w:spacing w:after="0" w:line="240" w:lineRule="auto"/>
        <w:ind w:left="20" w:firstLine="700"/>
        <w:jc w:val="both"/>
        <w:rPr>
          <w:sz w:val="28"/>
          <w:szCs w:val="28"/>
        </w:rPr>
      </w:pPr>
      <w:r w:rsidRPr="009D4CA1">
        <w:rPr>
          <w:sz w:val="28"/>
          <w:szCs w:val="28"/>
        </w:rPr>
        <w:t xml:space="preserve">В целях внедрения </w:t>
      </w:r>
      <w:proofErr w:type="spellStart"/>
      <w:r w:rsidRPr="009D4CA1">
        <w:rPr>
          <w:sz w:val="28"/>
          <w:szCs w:val="28"/>
        </w:rPr>
        <w:t>антикоррупционных</w:t>
      </w:r>
      <w:proofErr w:type="spellEnd"/>
      <w:r w:rsidRPr="009D4CA1">
        <w:rPr>
          <w:sz w:val="28"/>
          <w:szCs w:val="28"/>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9D5738" w:rsidRPr="009D4CA1" w:rsidRDefault="009D5738" w:rsidP="009D5738">
      <w:pPr>
        <w:pStyle w:val="a3"/>
        <w:numPr>
          <w:ilvl w:val="0"/>
          <w:numId w:val="6"/>
        </w:numPr>
        <w:shd w:val="clear" w:color="auto" w:fill="auto"/>
        <w:tabs>
          <w:tab w:val="left" w:pos="1297"/>
        </w:tabs>
        <w:spacing w:after="0" w:line="240" w:lineRule="auto"/>
        <w:ind w:left="20" w:firstLine="700"/>
        <w:jc w:val="both"/>
        <w:rPr>
          <w:sz w:val="28"/>
          <w:szCs w:val="28"/>
        </w:rPr>
      </w:pPr>
      <w:r w:rsidRPr="009D4CA1">
        <w:rPr>
          <w:sz w:val="28"/>
          <w:szCs w:val="28"/>
        </w:rPr>
        <w:lastRenderedPageBreak/>
        <w:t xml:space="preserve">Общие </w:t>
      </w:r>
      <w:proofErr w:type="gramStart"/>
      <w:r w:rsidRPr="009D4CA1">
        <w:rPr>
          <w:sz w:val="28"/>
          <w:szCs w:val="28"/>
        </w:rPr>
        <w:t>правила</w:t>
      </w:r>
      <w:proofErr w:type="gramEnd"/>
      <w:r w:rsidRPr="009D4CA1">
        <w:rPr>
          <w:sz w:val="28"/>
          <w:szCs w:val="28"/>
        </w:rPr>
        <w:t xml:space="preserve"> и принципы поведения закреплены в Кодексе этики и служебного поведения работников организации.</w:t>
      </w:r>
    </w:p>
    <w:p w:rsidR="009D5738" w:rsidRPr="009D4CA1" w:rsidRDefault="009D5738" w:rsidP="009D5738">
      <w:pPr>
        <w:pStyle w:val="11"/>
        <w:keepNext/>
        <w:keepLines/>
        <w:shd w:val="clear" w:color="auto" w:fill="auto"/>
        <w:spacing w:before="0" w:line="240" w:lineRule="auto"/>
        <w:jc w:val="center"/>
        <w:rPr>
          <w:sz w:val="28"/>
          <w:szCs w:val="28"/>
        </w:rPr>
      </w:pPr>
      <w:bookmarkStart w:id="10" w:name="bookmark9"/>
      <w:r w:rsidRPr="009D4CA1">
        <w:rPr>
          <w:sz w:val="28"/>
          <w:szCs w:val="28"/>
        </w:rPr>
        <w:t>9. Выявление и урегулирование конфликта интересов</w:t>
      </w:r>
      <w:bookmarkEnd w:id="10"/>
    </w:p>
    <w:p w:rsidR="009D5738" w:rsidRPr="009D4CA1" w:rsidRDefault="009D5738" w:rsidP="009D5738">
      <w:pPr>
        <w:pStyle w:val="a3"/>
        <w:shd w:val="clear" w:color="auto" w:fill="auto"/>
        <w:spacing w:after="0" w:line="240" w:lineRule="auto"/>
        <w:ind w:firstLine="700"/>
        <w:jc w:val="both"/>
        <w:rPr>
          <w:sz w:val="28"/>
          <w:szCs w:val="28"/>
        </w:rPr>
      </w:pPr>
      <w:r w:rsidRPr="009D4CA1">
        <w:rPr>
          <w:sz w:val="28"/>
          <w:szCs w:val="28"/>
        </w:rPr>
        <w:t>9.1. В основу работы по урегулированию конфликта интересов в организации положены следующие принципы:</w:t>
      </w:r>
    </w:p>
    <w:p w:rsidR="009D5738" w:rsidRPr="009D4CA1" w:rsidRDefault="009D5738" w:rsidP="009D5738">
      <w:pPr>
        <w:pStyle w:val="a3"/>
        <w:numPr>
          <w:ilvl w:val="0"/>
          <w:numId w:val="5"/>
        </w:numPr>
        <w:shd w:val="clear" w:color="auto" w:fill="auto"/>
        <w:tabs>
          <w:tab w:val="left" w:pos="946"/>
        </w:tabs>
        <w:spacing w:after="0" w:line="240" w:lineRule="auto"/>
        <w:ind w:left="20" w:firstLine="700"/>
        <w:jc w:val="both"/>
        <w:rPr>
          <w:sz w:val="28"/>
          <w:szCs w:val="28"/>
        </w:rPr>
      </w:pPr>
      <w:r w:rsidRPr="009D4CA1">
        <w:rPr>
          <w:sz w:val="28"/>
          <w:szCs w:val="28"/>
        </w:rPr>
        <w:t>обязательность раскрытия сведений о возможном или возникшем конфликте интересов;</w:t>
      </w:r>
    </w:p>
    <w:p w:rsidR="009D5738" w:rsidRPr="009D4CA1" w:rsidRDefault="009D5738" w:rsidP="009D5738">
      <w:pPr>
        <w:pStyle w:val="a3"/>
        <w:numPr>
          <w:ilvl w:val="0"/>
          <w:numId w:val="5"/>
        </w:numPr>
        <w:shd w:val="clear" w:color="auto" w:fill="auto"/>
        <w:tabs>
          <w:tab w:val="left" w:pos="937"/>
        </w:tabs>
        <w:spacing w:after="0" w:line="240" w:lineRule="auto"/>
        <w:ind w:left="20" w:firstLine="700"/>
        <w:jc w:val="both"/>
        <w:rPr>
          <w:sz w:val="28"/>
          <w:szCs w:val="28"/>
        </w:rPr>
      </w:pPr>
      <w:r w:rsidRPr="009D4CA1">
        <w:rPr>
          <w:sz w:val="28"/>
          <w:szCs w:val="28"/>
        </w:rPr>
        <w:t xml:space="preserve">индивидуальное рассмотрение и оценка </w:t>
      </w:r>
      <w:proofErr w:type="spellStart"/>
      <w:r w:rsidRPr="009D4CA1">
        <w:rPr>
          <w:sz w:val="28"/>
          <w:szCs w:val="28"/>
        </w:rPr>
        <w:t>репутационных</w:t>
      </w:r>
      <w:proofErr w:type="spellEnd"/>
      <w:r w:rsidRPr="009D4CA1">
        <w:rPr>
          <w:sz w:val="28"/>
          <w:szCs w:val="28"/>
        </w:rPr>
        <w:t xml:space="preserve"> рисков для организации при выявлении каждого конфликта интересов и его урегулирование;</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конфиденциальность процесса раскрытия сведений о конфликте интересов и процесса его урегулирования;</w:t>
      </w:r>
    </w:p>
    <w:p w:rsidR="009D5738" w:rsidRPr="009D4CA1" w:rsidRDefault="009D5738" w:rsidP="009D5738">
      <w:pPr>
        <w:pStyle w:val="a3"/>
        <w:numPr>
          <w:ilvl w:val="0"/>
          <w:numId w:val="5"/>
        </w:numPr>
        <w:shd w:val="clear" w:color="auto" w:fill="auto"/>
        <w:tabs>
          <w:tab w:val="left" w:pos="951"/>
        </w:tabs>
        <w:spacing w:after="0" w:line="240" w:lineRule="auto"/>
        <w:ind w:left="20" w:firstLine="700"/>
        <w:jc w:val="both"/>
        <w:rPr>
          <w:sz w:val="28"/>
          <w:szCs w:val="28"/>
        </w:rPr>
      </w:pPr>
      <w:r w:rsidRPr="009D4CA1">
        <w:rPr>
          <w:sz w:val="28"/>
          <w:szCs w:val="28"/>
        </w:rPr>
        <w:t>соблюдение баланса интересов организации и работника при урегулировании конфликта интересов;</w:t>
      </w:r>
    </w:p>
    <w:p w:rsidR="009D5738" w:rsidRPr="009D4CA1" w:rsidRDefault="009D5738" w:rsidP="009D5738">
      <w:pPr>
        <w:pStyle w:val="a3"/>
        <w:numPr>
          <w:ilvl w:val="0"/>
          <w:numId w:val="5"/>
        </w:numPr>
        <w:shd w:val="clear" w:color="auto" w:fill="auto"/>
        <w:tabs>
          <w:tab w:val="left" w:pos="942"/>
        </w:tabs>
        <w:spacing w:after="0" w:line="240" w:lineRule="auto"/>
        <w:ind w:left="20" w:firstLine="700"/>
        <w:jc w:val="both"/>
        <w:rPr>
          <w:sz w:val="28"/>
          <w:szCs w:val="28"/>
        </w:rPr>
      </w:pPr>
      <w:r w:rsidRPr="009D4CA1">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D5738" w:rsidRPr="009D4CA1" w:rsidRDefault="009D5738" w:rsidP="009D5738">
      <w:pPr>
        <w:pStyle w:val="a3"/>
        <w:numPr>
          <w:ilvl w:val="0"/>
          <w:numId w:val="7"/>
        </w:numPr>
        <w:shd w:val="clear" w:color="auto" w:fill="auto"/>
        <w:tabs>
          <w:tab w:val="left" w:pos="1292"/>
        </w:tabs>
        <w:spacing w:after="0" w:line="240" w:lineRule="auto"/>
        <w:ind w:left="20" w:firstLine="700"/>
        <w:jc w:val="both"/>
        <w:rPr>
          <w:sz w:val="28"/>
          <w:szCs w:val="28"/>
        </w:rPr>
      </w:pPr>
      <w:r w:rsidRPr="009D4CA1">
        <w:rPr>
          <w:sz w:val="28"/>
          <w:szCs w:val="28"/>
        </w:rPr>
        <w:t>Работник обязан принимать меры по недопущению любой возможности возникновения конфликта интересов.</w:t>
      </w:r>
    </w:p>
    <w:p w:rsidR="009D5738" w:rsidRPr="009D4CA1" w:rsidRDefault="009D5738" w:rsidP="009D5738">
      <w:pPr>
        <w:pStyle w:val="a3"/>
        <w:numPr>
          <w:ilvl w:val="0"/>
          <w:numId w:val="7"/>
        </w:numPr>
        <w:shd w:val="clear" w:color="auto" w:fill="auto"/>
        <w:tabs>
          <w:tab w:val="left" w:pos="1292"/>
        </w:tabs>
        <w:spacing w:after="0" w:line="240" w:lineRule="auto"/>
        <w:ind w:left="20" w:firstLine="700"/>
        <w:jc w:val="both"/>
        <w:rPr>
          <w:sz w:val="28"/>
          <w:szCs w:val="28"/>
        </w:rPr>
      </w:pPr>
      <w:proofErr w:type="gramStart"/>
      <w:r w:rsidRPr="009D4CA1">
        <w:rPr>
          <w:sz w:val="28"/>
          <w:szCs w:val="28"/>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 апреля 2013 года № 44-ФЗ «О контрактной системе в сфере закупок</w:t>
      </w:r>
      <w:proofErr w:type="gramEnd"/>
      <w:r w:rsidRPr="009D4CA1">
        <w:rPr>
          <w:sz w:val="28"/>
          <w:szCs w:val="28"/>
        </w:rPr>
        <w:t xml:space="preserve"> товаров, работ, услуг для обеспечения государственных и муниципальных нужд».</w:t>
      </w:r>
    </w:p>
    <w:p w:rsidR="009D5738" w:rsidRPr="009D4CA1" w:rsidRDefault="009D5738" w:rsidP="009D5738">
      <w:pPr>
        <w:pStyle w:val="a3"/>
        <w:numPr>
          <w:ilvl w:val="0"/>
          <w:numId w:val="7"/>
        </w:numPr>
        <w:shd w:val="clear" w:color="auto" w:fill="auto"/>
        <w:tabs>
          <w:tab w:val="left" w:pos="1302"/>
        </w:tabs>
        <w:spacing w:after="0" w:line="240" w:lineRule="auto"/>
        <w:ind w:left="20" w:firstLine="700"/>
        <w:jc w:val="both"/>
        <w:rPr>
          <w:sz w:val="28"/>
          <w:szCs w:val="28"/>
        </w:rPr>
      </w:pPr>
      <w:r w:rsidRPr="009D4CA1">
        <w:rPr>
          <w:sz w:val="28"/>
          <w:szCs w:val="28"/>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w:t>
      </w:r>
    </w:p>
    <w:p w:rsidR="009D5738" w:rsidRPr="009D4CA1" w:rsidRDefault="009D5738" w:rsidP="009D5738">
      <w:pPr>
        <w:pStyle w:val="a3"/>
        <w:numPr>
          <w:ilvl w:val="0"/>
          <w:numId w:val="7"/>
        </w:numPr>
        <w:shd w:val="clear" w:color="auto" w:fill="auto"/>
        <w:tabs>
          <w:tab w:val="left" w:pos="1306"/>
        </w:tabs>
        <w:spacing w:after="0" w:line="240" w:lineRule="auto"/>
        <w:ind w:left="20" w:firstLine="700"/>
        <w:jc w:val="both"/>
        <w:rPr>
          <w:sz w:val="28"/>
          <w:szCs w:val="28"/>
        </w:rPr>
      </w:pPr>
      <w:r w:rsidRPr="009D4CA1">
        <w:rPr>
          <w:sz w:val="28"/>
          <w:szCs w:val="28"/>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D5738" w:rsidRPr="009D4CA1" w:rsidRDefault="009D5738" w:rsidP="009D5738">
      <w:pPr>
        <w:pStyle w:val="11"/>
        <w:keepNext/>
        <w:keepLines/>
        <w:shd w:val="clear" w:color="auto" w:fill="auto"/>
        <w:spacing w:before="0" w:line="240" w:lineRule="auto"/>
        <w:jc w:val="center"/>
        <w:rPr>
          <w:sz w:val="28"/>
          <w:szCs w:val="28"/>
        </w:rPr>
      </w:pPr>
      <w:bookmarkStart w:id="11" w:name="bookmark10"/>
      <w:r w:rsidRPr="009D4CA1">
        <w:rPr>
          <w:sz w:val="28"/>
          <w:szCs w:val="28"/>
        </w:rPr>
        <w:t>10. Правила обмена деловыми подарками и знаками делового гостеприимства</w:t>
      </w:r>
      <w:bookmarkEnd w:id="11"/>
    </w:p>
    <w:p w:rsidR="009D5738" w:rsidRPr="009D4CA1" w:rsidRDefault="009D5738" w:rsidP="009D5738">
      <w:pPr>
        <w:pStyle w:val="a3"/>
        <w:numPr>
          <w:ilvl w:val="0"/>
          <w:numId w:val="8"/>
        </w:numPr>
        <w:shd w:val="clear" w:color="auto" w:fill="auto"/>
        <w:tabs>
          <w:tab w:val="left" w:pos="1446"/>
        </w:tabs>
        <w:spacing w:after="0" w:line="240" w:lineRule="auto"/>
        <w:ind w:left="20" w:firstLine="700"/>
        <w:jc w:val="both"/>
        <w:rPr>
          <w:sz w:val="28"/>
          <w:szCs w:val="28"/>
        </w:rPr>
      </w:pPr>
      <w:r w:rsidRPr="009D4CA1">
        <w:rPr>
          <w:sz w:val="28"/>
          <w:szCs w:val="28"/>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9D5738" w:rsidRPr="009D4CA1" w:rsidRDefault="009D5738" w:rsidP="009D5738">
      <w:pPr>
        <w:pStyle w:val="a3"/>
        <w:numPr>
          <w:ilvl w:val="0"/>
          <w:numId w:val="8"/>
        </w:numPr>
        <w:shd w:val="clear" w:color="auto" w:fill="auto"/>
        <w:tabs>
          <w:tab w:val="left" w:pos="1436"/>
        </w:tabs>
        <w:spacing w:after="0" w:line="240" w:lineRule="auto"/>
        <w:ind w:left="20" w:firstLine="700"/>
        <w:jc w:val="both"/>
        <w:rPr>
          <w:sz w:val="28"/>
          <w:szCs w:val="28"/>
        </w:rPr>
      </w:pPr>
      <w:r w:rsidRPr="009D4CA1">
        <w:rPr>
          <w:sz w:val="28"/>
          <w:szCs w:val="28"/>
        </w:rPr>
        <w:t xml:space="preserve">В целях исключения нарушения норм законодательства о противодействии коррупции; оказания влияния третьих лиц на деятельность </w:t>
      </w:r>
      <w:r w:rsidRPr="009D4CA1">
        <w:rPr>
          <w:sz w:val="28"/>
          <w:szCs w:val="28"/>
        </w:rPr>
        <w:lastRenderedPageBreak/>
        <w:t xml:space="preserve">руководителя организации и работников при исполнении ими трудовых обязанностей; минимизации </w:t>
      </w:r>
      <w:proofErr w:type="spellStart"/>
      <w:r w:rsidRPr="009D4CA1">
        <w:rPr>
          <w:sz w:val="28"/>
          <w:szCs w:val="28"/>
        </w:rPr>
        <w:t>имиджевых</w:t>
      </w:r>
      <w:proofErr w:type="spellEnd"/>
      <w:r w:rsidRPr="009D4CA1">
        <w:rPr>
          <w:sz w:val="28"/>
          <w:szCs w:val="28"/>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w:t>
      </w:r>
    </w:p>
    <w:p w:rsidR="009D5738" w:rsidRPr="009D4CA1" w:rsidRDefault="009D5738" w:rsidP="009D5738">
      <w:pPr>
        <w:pStyle w:val="11"/>
        <w:keepNext/>
        <w:keepLines/>
        <w:shd w:val="clear" w:color="auto" w:fill="auto"/>
        <w:spacing w:before="0" w:line="240" w:lineRule="auto"/>
        <w:jc w:val="center"/>
        <w:rPr>
          <w:sz w:val="28"/>
          <w:szCs w:val="28"/>
        </w:rPr>
      </w:pPr>
      <w:bookmarkStart w:id="12" w:name="bookmark11"/>
      <w:r w:rsidRPr="009D4CA1">
        <w:rPr>
          <w:sz w:val="28"/>
          <w:szCs w:val="28"/>
        </w:rPr>
        <w:t>11. Меры по предупреждению коррупции при взаимодействии с контрагентами</w:t>
      </w:r>
      <w:bookmarkEnd w:id="12"/>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11.1. Работа по предупреждению коррупции при взаимодействии с контрагентами, проводится по следующим направлениям:</w:t>
      </w:r>
    </w:p>
    <w:p w:rsidR="009D5738" w:rsidRPr="009D4CA1" w:rsidRDefault="009D5738" w:rsidP="009D5738">
      <w:pPr>
        <w:pStyle w:val="a3"/>
        <w:numPr>
          <w:ilvl w:val="0"/>
          <w:numId w:val="9"/>
        </w:numPr>
        <w:shd w:val="clear" w:color="auto" w:fill="auto"/>
        <w:tabs>
          <w:tab w:val="left" w:pos="1724"/>
        </w:tabs>
        <w:spacing w:after="0" w:line="240" w:lineRule="auto"/>
        <w:ind w:left="20" w:firstLine="720"/>
        <w:jc w:val="both"/>
        <w:rPr>
          <w:sz w:val="28"/>
          <w:szCs w:val="28"/>
        </w:rPr>
      </w:pPr>
      <w:r w:rsidRPr="009D4CA1">
        <w:rPr>
          <w:sz w:val="28"/>
          <w:szCs w:val="28"/>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9D4CA1">
        <w:rPr>
          <w:sz w:val="28"/>
          <w:szCs w:val="28"/>
        </w:rPr>
        <w:t>антикоррупционных</w:t>
      </w:r>
      <w:proofErr w:type="spellEnd"/>
      <w:r w:rsidRPr="009D4CA1">
        <w:rPr>
          <w:sz w:val="28"/>
          <w:szCs w:val="28"/>
        </w:rPr>
        <w:t xml:space="preserve"> инициативах.</w:t>
      </w:r>
    </w:p>
    <w:p w:rsidR="009D5738" w:rsidRPr="009D4CA1" w:rsidRDefault="009D5738" w:rsidP="009D5738">
      <w:pPr>
        <w:pStyle w:val="a3"/>
        <w:numPr>
          <w:ilvl w:val="0"/>
          <w:numId w:val="9"/>
        </w:numPr>
        <w:shd w:val="clear" w:color="auto" w:fill="auto"/>
        <w:tabs>
          <w:tab w:val="left" w:pos="1719"/>
        </w:tabs>
        <w:spacing w:after="0" w:line="240" w:lineRule="auto"/>
        <w:ind w:left="20" w:firstLine="720"/>
        <w:jc w:val="both"/>
        <w:rPr>
          <w:sz w:val="28"/>
          <w:szCs w:val="28"/>
        </w:rPr>
      </w:pPr>
      <w:r w:rsidRPr="009D4CA1">
        <w:rPr>
          <w:sz w:val="28"/>
          <w:szCs w:val="28"/>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9D5738" w:rsidRPr="009D4CA1" w:rsidRDefault="009D5738" w:rsidP="009D5738">
      <w:pPr>
        <w:pStyle w:val="a3"/>
        <w:numPr>
          <w:ilvl w:val="0"/>
          <w:numId w:val="9"/>
        </w:numPr>
        <w:shd w:val="clear" w:color="auto" w:fill="auto"/>
        <w:tabs>
          <w:tab w:val="left" w:pos="1714"/>
        </w:tabs>
        <w:spacing w:after="0" w:line="240" w:lineRule="auto"/>
        <w:ind w:left="20" w:firstLine="720"/>
        <w:jc w:val="both"/>
        <w:rPr>
          <w:sz w:val="28"/>
          <w:szCs w:val="28"/>
        </w:rPr>
      </w:pPr>
      <w:r w:rsidRPr="009D4CA1">
        <w:rPr>
          <w:sz w:val="28"/>
          <w:szCs w:val="28"/>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9D5738" w:rsidRPr="009D4CA1" w:rsidRDefault="009D5738" w:rsidP="009D5738">
      <w:pPr>
        <w:pStyle w:val="a3"/>
        <w:numPr>
          <w:ilvl w:val="0"/>
          <w:numId w:val="9"/>
        </w:numPr>
        <w:shd w:val="clear" w:color="auto" w:fill="auto"/>
        <w:tabs>
          <w:tab w:val="left" w:pos="1710"/>
        </w:tabs>
        <w:spacing w:after="0" w:line="240" w:lineRule="auto"/>
        <w:ind w:left="20" w:firstLine="720"/>
        <w:jc w:val="both"/>
        <w:rPr>
          <w:sz w:val="28"/>
          <w:szCs w:val="28"/>
        </w:rPr>
      </w:pPr>
      <w:r w:rsidRPr="009D4CA1">
        <w:rPr>
          <w:sz w:val="28"/>
          <w:szCs w:val="28"/>
        </w:rPr>
        <w:t xml:space="preserve">Включение в договоры, заключаемые с контрагентами, положений о соблюдении </w:t>
      </w:r>
      <w:proofErr w:type="spellStart"/>
      <w:r w:rsidRPr="009D4CA1">
        <w:rPr>
          <w:sz w:val="28"/>
          <w:szCs w:val="28"/>
        </w:rPr>
        <w:t>антикоррупционных</w:t>
      </w:r>
      <w:proofErr w:type="spellEnd"/>
      <w:r w:rsidRPr="009D4CA1">
        <w:rPr>
          <w:sz w:val="28"/>
          <w:szCs w:val="28"/>
        </w:rPr>
        <w:t xml:space="preserve"> стандартов.</w:t>
      </w:r>
    </w:p>
    <w:p w:rsidR="009D5738" w:rsidRPr="009D4CA1" w:rsidRDefault="009D5738" w:rsidP="009D5738">
      <w:pPr>
        <w:pStyle w:val="a3"/>
        <w:numPr>
          <w:ilvl w:val="0"/>
          <w:numId w:val="9"/>
        </w:numPr>
        <w:shd w:val="clear" w:color="auto" w:fill="auto"/>
        <w:tabs>
          <w:tab w:val="left" w:pos="1714"/>
        </w:tabs>
        <w:spacing w:after="0" w:line="240" w:lineRule="auto"/>
        <w:ind w:left="20" w:firstLine="720"/>
        <w:jc w:val="both"/>
        <w:rPr>
          <w:sz w:val="28"/>
          <w:szCs w:val="28"/>
        </w:rPr>
      </w:pPr>
      <w:r w:rsidRPr="009D4CA1">
        <w:rPr>
          <w:sz w:val="28"/>
          <w:szCs w:val="28"/>
        </w:rPr>
        <w:t>Размещение на официальном сайте организации информации о мерах по предупреждению коррупции, предпринимаемых в организации.</w:t>
      </w:r>
    </w:p>
    <w:p w:rsidR="009D5738" w:rsidRPr="009D4CA1" w:rsidRDefault="009D5738" w:rsidP="009D5738">
      <w:pPr>
        <w:pStyle w:val="11"/>
        <w:keepNext/>
        <w:keepLines/>
        <w:shd w:val="clear" w:color="auto" w:fill="auto"/>
        <w:spacing w:before="0" w:line="240" w:lineRule="auto"/>
        <w:jc w:val="center"/>
        <w:rPr>
          <w:sz w:val="28"/>
          <w:szCs w:val="28"/>
        </w:rPr>
      </w:pPr>
      <w:bookmarkStart w:id="13" w:name="bookmark12"/>
      <w:r w:rsidRPr="009D4CA1">
        <w:rPr>
          <w:sz w:val="28"/>
          <w:szCs w:val="28"/>
        </w:rPr>
        <w:t>12. Оценка коррупционных рисков организации</w:t>
      </w:r>
      <w:bookmarkEnd w:id="13"/>
    </w:p>
    <w:p w:rsidR="009D5738" w:rsidRPr="009D4CA1" w:rsidRDefault="009D5738" w:rsidP="009D5738">
      <w:pPr>
        <w:pStyle w:val="a3"/>
        <w:numPr>
          <w:ilvl w:val="0"/>
          <w:numId w:val="10"/>
        </w:numPr>
        <w:shd w:val="clear" w:color="auto" w:fill="auto"/>
        <w:tabs>
          <w:tab w:val="left" w:pos="1422"/>
        </w:tabs>
        <w:spacing w:after="0" w:line="240" w:lineRule="auto"/>
        <w:ind w:left="20" w:firstLine="720"/>
        <w:jc w:val="both"/>
        <w:rPr>
          <w:sz w:val="28"/>
          <w:szCs w:val="28"/>
        </w:rPr>
      </w:pPr>
      <w:r w:rsidRPr="009D4CA1">
        <w:rPr>
          <w:sz w:val="28"/>
          <w:szCs w:val="28"/>
        </w:rPr>
        <w:t>Целью оценки коррупционных рисков организации являются:</w:t>
      </w:r>
    </w:p>
    <w:p w:rsidR="009D5738" w:rsidRPr="009D4CA1" w:rsidRDefault="009D5738" w:rsidP="009D5738">
      <w:pPr>
        <w:pStyle w:val="a3"/>
        <w:numPr>
          <w:ilvl w:val="0"/>
          <w:numId w:val="11"/>
        </w:numPr>
        <w:shd w:val="clear" w:color="auto" w:fill="auto"/>
        <w:tabs>
          <w:tab w:val="left" w:pos="1724"/>
        </w:tabs>
        <w:spacing w:after="0" w:line="240" w:lineRule="auto"/>
        <w:ind w:left="20" w:firstLine="720"/>
        <w:jc w:val="both"/>
        <w:rPr>
          <w:sz w:val="28"/>
          <w:szCs w:val="28"/>
        </w:rPr>
      </w:pPr>
      <w:r w:rsidRPr="009D4CA1">
        <w:rPr>
          <w:sz w:val="28"/>
          <w:szCs w:val="28"/>
        </w:rPr>
        <w:t>обеспечение соответствия реализуемых мер предупреждения коррупции специфике деятельности организации;</w:t>
      </w:r>
    </w:p>
    <w:p w:rsidR="009D5738" w:rsidRPr="009D4CA1" w:rsidRDefault="009D5738" w:rsidP="009D5738">
      <w:pPr>
        <w:pStyle w:val="a3"/>
        <w:numPr>
          <w:ilvl w:val="0"/>
          <w:numId w:val="11"/>
        </w:numPr>
        <w:shd w:val="clear" w:color="auto" w:fill="auto"/>
        <w:tabs>
          <w:tab w:val="left" w:pos="1719"/>
        </w:tabs>
        <w:spacing w:after="0" w:line="240" w:lineRule="auto"/>
        <w:ind w:left="20" w:firstLine="720"/>
        <w:jc w:val="both"/>
        <w:rPr>
          <w:sz w:val="28"/>
          <w:szCs w:val="28"/>
        </w:rPr>
      </w:pPr>
      <w:r w:rsidRPr="009D4CA1">
        <w:rPr>
          <w:sz w:val="28"/>
          <w:szCs w:val="28"/>
        </w:rPr>
        <w:t>рациональное использование ресурсов, направляемых на проведение работы по предупреждению коррупции;</w:t>
      </w:r>
    </w:p>
    <w:p w:rsidR="009D5738" w:rsidRPr="009D4CA1" w:rsidRDefault="009D5738" w:rsidP="009D5738">
      <w:pPr>
        <w:pStyle w:val="a3"/>
        <w:numPr>
          <w:ilvl w:val="0"/>
          <w:numId w:val="11"/>
        </w:numPr>
        <w:shd w:val="clear" w:color="auto" w:fill="auto"/>
        <w:tabs>
          <w:tab w:val="left" w:pos="1724"/>
        </w:tabs>
        <w:spacing w:after="0" w:line="240" w:lineRule="auto"/>
        <w:ind w:left="20" w:firstLine="720"/>
        <w:jc w:val="both"/>
        <w:rPr>
          <w:sz w:val="28"/>
          <w:szCs w:val="28"/>
        </w:rPr>
      </w:pPr>
      <w:r w:rsidRPr="009D4CA1">
        <w:rPr>
          <w:sz w:val="28"/>
          <w:szCs w:val="28"/>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9D5738" w:rsidRPr="009D4CA1" w:rsidRDefault="009D5738" w:rsidP="009D5738">
      <w:pPr>
        <w:pStyle w:val="a3"/>
        <w:numPr>
          <w:ilvl w:val="0"/>
          <w:numId w:val="10"/>
        </w:numPr>
        <w:shd w:val="clear" w:color="auto" w:fill="auto"/>
        <w:tabs>
          <w:tab w:val="left" w:pos="1446"/>
        </w:tabs>
        <w:spacing w:after="0" w:line="240" w:lineRule="auto"/>
        <w:ind w:left="20" w:firstLine="720"/>
        <w:jc w:val="both"/>
        <w:rPr>
          <w:sz w:val="28"/>
          <w:szCs w:val="28"/>
        </w:rPr>
      </w:pPr>
      <w:r w:rsidRPr="009D4CA1">
        <w:rPr>
          <w:sz w:val="28"/>
          <w:szCs w:val="28"/>
        </w:rPr>
        <w:lastRenderedPageBreak/>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9D5738" w:rsidRPr="009D4CA1" w:rsidRDefault="009D5738" w:rsidP="009D5738">
      <w:pPr>
        <w:pStyle w:val="11"/>
        <w:keepNext/>
        <w:keepLines/>
        <w:shd w:val="clear" w:color="auto" w:fill="auto"/>
        <w:spacing w:before="0" w:line="240" w:lineRule="auto"/>
        <w:jc w:val="center"/>
        <w:rPr>
          <w:sz w:val="28"/>
          <w:szCs w:val="28"/>
        </w:rPr>
      </w:pPr>
      <w:bookmarkStart w:id="14" w:name="bookmark13"/>
      <w:r w:rsidRPr="009D4CA1">
        <w:rPr>
          <w:sz w:val="28"/>
          <w:szCs w:val="28"/>
        </w:rPr>
        <w:t xml:space="preserve">13. </w:t>
      </w:r>
      <w:proofErr w:type="spellStart"/>
      <w:r w:rsidRPr="009D4CA1">
        <w:rPr>
          <w:sz w:val="28"/>
          <w:szCs w:val="28"/>
        </w:rPr>
        <w:t>Антикоррупционное</w:t>
      </w:r>
      <w:proofErr w:type="spellEnd"/>
      <w:r w:rsidRPr="009D4CA1">
        <w:rPr>
          <w:sz w:val="28"/>
          <w:szCs w:val="28"/>
        </w:rPr>
        <w:t xml:space="preserve"> просвещение работников</w:t>
      </w:r>
      <w:bookmarkEnd w:id="14"/>
    </w:p>
    <w:p w:rsidR="009D5738" w:rsidRPr="009D4CA1" w:rsidRDefault="009D5738" w:rsidP="009D5738">
      <w:pPr>
        <w:pStyle w:val="a3"/>
        <w:numPr>
          <w:ilvl w:val="0"/>
          <w:numId w:val="12"/>
        </w:numPr>
        <w:shd w:val="clear" w:color="auto" w:fill="auto"/>
        <w:tabs>
          <w:tab w:val="left" w:pos="1431"/>
        </w:tabs>
        <w:spacing w:after="0" w:line="240" w:lineRule="auto"/>
        <w:ind w:left="20" w:firstLine="720"/>
        <w:jc w:val="both"/>
        <w:rPr>
          <w:sz w:val="28"/>
          <w:szCs w:val="28"/>
        </w:rPr>
      </w:pPr>
      <w:r w:rsidRPr="009D4CA1">
        <w:rPr>
          <w:sz w:val="28"/>
          <w:szCs w:val="28"/>
        </w:rPr>
        <w:t xml:space="preserve">В целях формирования </w:t>
      </w:r>
      <w:proofErr w:type="spellStart"/>
      <w:r w:rsidRPr="009D4CA1">
        <w:rPr>
          <w:sz w:val="28"/>
          <w:szCs w:val="28"/>
        </w:rPr>
        <w:t>антикоррупционного</w:t>
      </w:r>
      <w:proofErr w:type="spellEnd"/>
      <w:r w:rsidRPr="009D4CA1">
        <w:rPr>
          <w:sz w:val="28"/>
          <w:szCs w:val="28"/>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sidRPr="009D4CA1">
        <w:rPr>
          <w:sz w:val="28"/>
          <w:szCs w:val="28"/>
        </w:rPr>
        <w:t>антикоррупционного</w:t>
      </w:r>
      <w:proofErr w:type="spellEnd"/>
      <w:r w:rsidRPr="009D4CA1">
        <w:rPr>
          <w:sz w:val="28"/>
          <w:szCs w:val="28"/>
        </w:rPr>
        <w:t xml:space="preserve"> образования, </w:t>
      </w:r>
      <w:proofErr w:type="spellStart"/>
      <w:r w:rsidRPr="009D4CA1">
        <w:rPr>
          <w:sz w:val="28"/>
          <w:szCs w:val="28"/>
        </w:rPr>
        <w:t>антикоррупционной</w:t>
      </w:r>
      <w:proofErr w:type="spellEnd"/>
      <w:r w:rsidRPr="009D4CA1">
        <w:rPr>
          <w:sz w:val="28"/>
          <w:szCs w:val="28"/>
        </w:rPr>
        <w:t xml:space="preserve"> пропаганды и </w:t>
      </w:r>
      <w:proofErr w:type="spellStart"/>
      <w:r w:rsidRPr="009D4CA1">
        <w:rPr>
          <w:sz w:val="28"/>
          <w:szCs w:val="28"/>
        </w:rPr>
        <w:t>антикоррупционного</w:t>
      </w:r>
      <w:proofErr w:type="spellEnd"/>
      <w:r w:rsidRPr="009D4CA1">
        <w:rPr>
          <w:sz w:val="28"/>
          <w:szCs w:val="28"/>
        </w:rPr>
        <w:t xml:space="preserve"> консультирования осуществляется </w:t>
      </w:r>
      <w:proofErr w:type="spellStart"/>
      <w:r w:rsidRPr="009D4CA1">
        <w:rPr>
          <w:sz w:val="28"/>
          <w:szCs w:val="28"/>
        </w:rPr>
        <w:t>антикоррупционное</w:t>
      </w:r>
      <w:proofErr w:type="spellEnd"/>
      <w:r w:rsidRPr="009D4CA1">
        <w:rPr>
          <w:sz w:val="28"/>
          <w:szCs w:val="28"/>
        </w:rPr>
        <w:t xml:space="preserve"> просвещение.</w:t>
      </w:r>
    </w:p>
    <w:p w:rsidR="009D5738" w:rsidRPr="009D4CA1" w:rsidRDefault="009D5738" w:rsidP="009D5738">
      <w:pPr>
        <w:pStyle w:val="a3"/>
        <w:numPr>
          <w:ilvl w:val="0"/>
          <w:numId w:val="12"/>
        </w:numPr>
        <w:shd w:val="clear" w:color="auto" w:fill="auto"/>
        <w:tabs>
          <w:tab w:val="left" w:pos="1436"/>
        </w:tabs>
        <w:spacing w:after="0" w:line="240" w:lineRule="auto"/>
        <w:ind w:left="20" w:firstLine="720"/>
        <w:jc w:val="both"/>
        <w:rPr>
          <w:sz w:val="28"/>
          <w:szCs w:val="28"/>
        </w:rPr>
      </w:pPr>
      <w:proofErr w:type="spellStart"/>
      <w:r w:rsidRPr="009D4CA1">
        <w:rPr>
          <w:sz w:val="28"/>
          <w:szCs w:val="28"/>
        </w:rPr>
        <w:t>Антикоррупционное</w:t>
      </w:r>
      <w:proofErr w:type="spellEnd"/>
      <w:r w:rsidRPr="009D4CA1">
        <w:rPr>
          <w:sz w:val="28"/>
          <w:szCs w:val="28"/>
        </w:rPr>
        <w:t xml:space="preserve">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sidRPr="009D4CA1">
        <w:rPr>
          <w:sz w:val="28"/>
          <w:szCs w:val="28"/>
        </w:rPr>
        <w:t>Антикоррупционной</w:t>
      </w:r>
      <w:proofErr w:type="spellEnd"/>
      <w:r w:rsidRPr="009D4CA1">
        <w:rPr>
          <w:sz w:val="28"/>
          <w:szCs w:val="28"/>
        </w:rPr>
        <w:t xml:space="preserve"> политики.</w:t>
      </w:r>
    </w:p>
    <w:p w:rsidR="009D5738" w:rsidRPr="009D4CA1" w:rsidRDefault="009D5738" w:rsidP="009D5738">
      <w:pPr>
        <w:pStyle w:val="a3"/>
        <w:numPr>
          <w:ilvl w:val="0"/>
          <w:numId w:val="12"/>
        </w:numPr>
        <w:shd w:val="clear" w:color="auto" w:fill="auto"/>
        <w:tabs>
          <w:tab w:val="left" w:pos="1436"/>
        </w:tabs>
        <w:spacing w:after="0" w:line="240" w:lineRule="auto"/>
        <w:ind w:left="20" w:firstLine="720"/>
        <w:jc w:val="both"/>
        <w:rPr>
          <w:sz w:val="28"/>
          <w:szCs w:val="28"/>
        </w:rPr>
      </w:pPr>
      <w:proofErr w:type="spellStart"/>
      <w:r w:rsidRPr="009D4CA1">
        <w:rPr>
          <w:sz w:val="28"/>
          <w:szCs w:val="28"/>
        </w:rPr>
        <w:t>Антикоррупционная</w:t>
      </w:r>
      <w:proofErr w:type="spellEnd"/>
      <w:r w:rsidRPr="009D4CA1">
        <w:rPr>
          <w:sz w:val="28"/>
          <w:szCs w:val="28"/>
        </w:rPr>
        <w:t xml:space="preserve"> пропаганда осуществляется в целях формирования у работников нетерпимости к коррупционному поведению, воспитания у них чувства гражданской ответственности.</w:t>
      </w:r>
    </w:p>
    <w:p w:rsidR="009D5738" w:rsidRPr="009D4CA1" w:rsidRDefault="009D5738" w:rsidP="009D5738">
      <w:pPr>
        <w:pStyle w:val="a3"/>
        <w:numPr>
          <w:ilvl w:val="0"/>
          <w:numId w:val="12"/>
        </w:numPr>
        <w:shd w:val="clear" w:color="auto" w:fill="auto"/>
        <w:tabs>
          <w:tab w:val="left" w:pos="1431"/>
        </w:tabs>
        <w:spacing w:after="0" w:line="240" w:lineRule="auto"/>
        <w:ind w:left="20" w:firstLine="720"/>
        <w:jc w:val="both"/>
        <w:rPr>
          <w:sz w:val="28"/>
          <w:szCs w:val="28"/>
        </w:rPr>
      </w:pPr>
      <w:proofErr w:type="spellStart"/>
      <w:r w:rsidRPr="009D4CA1">
        <w:rPr>
          <w:sz w:val="28"/>
          <w:szCs w:val="28"/>
        </w:rPr>
        <w:t>Антикоррупционное</w:t>
      </w:r>
      <w:proofErr w:type="spellEnd"/>
      <w:r w:rsidRPr="009D4CA1">
        <w:rPr>
          <w:sz w:val="28"/>
          <w:szCs w:val="28"/>
        </w:rPr>
        <w:t xml:space="preserve"> консультирование осуществляется в индивидуальном порядке лицами, ответственными по профилактике коррупционных и иных правонарушений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D5738" w:rsidRPr="009D4CA1" w:rsidRDefault="009D5738" w:rsidP="009D5738">
      <w:pPr>
        <w:pStyle w:val="11"/>
        <w:keepNext/>
        <w:keepLines/>
        <w:shd w:val="clear" w:color="auto" w:fill="auto"/>
        <w:spacing w:before="0" w:line="240" w:lineRule="auto"/>
        <w:jc w:val="center"/>
        <w:rPr>
          <w:sz w:val="28"/>
          <w:szCs w:val="28"/>
        </w:rPr>
      </w:pPr>
      <w:bookmarkStart w:id="15" w:name="bookmark14"/>
      <w:r w:rsidRPr="009D4CA1">
        <w:rPr>
          <w:sz w:val="28"/>
          <w:szCs w:val="28"/>
        </w:rPr>
        <w:t>14. Внутренний контроль и аудит</w:t>
      </w:r>
      <w:bookmarkEnd w:id="15"/>
    </w:p>
    <w:p w:rsidR="009D5738" w:rsidRPr="009D4CA1" w:rsidRDefault="009D5738" w:rsidP="009D5738">
      <w:pPr>
        <w:pStyle w:val="a3"/>
        <w:numPr>
          <w:ilvl w:val="0"/>
          <w:numId w:val="13"/>
        </w:numPr>
        <w:shd w:val="clear" w:color="auto" w:fill="auto"/>
        <w:tabs>
          <w:tab w:val="left" w:pos="1441"/>
        </w:tabs>
        <w:spacing w:after="0" w:line="240" w:lineRule="auto"/>
        <w:ind w:left="20" w:firstLine="720"/>
        <w:jc w:val="both"/>
        <w:rPr>
          <w:sz w:val="28"/>
          <w:szCs w:val="28"/>
        </w:rPr>
      </w:pPr>
      <w:r w:rsidRPr="009D4CA1">
        <w:rPr>
          <w:sz w:val="28"/>
          <w:szCs w:val="28"/>
        </w:rPr>
        <w:t>Осуществление в соответствии с Федеральным законом от 06 декабря 2011 года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9D5738" w:rsidRPr="009D4CA1" w:rsidRDefault="009D5738" w:rsidP="009D5738">
      <w:pPr>
        <w:pStyle w:val="a3"/>
        <w:numPr>
          <w:ilvl w:val="0"/>
          <w:numId w:val="13"/>
        </w:numPr>
        <w:shd w:val="clear" w:color="auto" w:fill="auto"/>
        <w:tabs>
          <w:tab w:val="left" w:pos="1441"/>
        </w:tabs>
        <w:spacing w:after="0" w:line="240" w:lineRule="auto"/>
        <w:ind w:left="20" w:firstLine="720"/>
        <w:jc w:val="both"/>
        <w:rPr>
          <w:sz w:val="28"/>
          <w:szCs w:val="28"/>
        </w:rPr>
      </w:pPr>
      <w:r w:rsidRPr="009D4CA1">
        <w:rPr>
          <w:sz w:val="28"/>
          <w:szCs w:val="28"/>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9D5738" w:rsidRPr="009D4CA1" w:rsidRDefault="009D5738" w:rsidP="009D5738">
      <w:pPr>
        <w:pStyle w:val="a3"/>
        <w:numPr>
          <w:ilvl w:val="0"/>
          <w:numId w:val="13"/>
        </w:numPr>
        <w:shd w:val="clear" w:color="auto" w:fill="auto"/>
        <w:tabs>
          <w:tab w:val="left" w:pos="1436"/>
        </w:tabs>
        <w:spacing w:after="0" w:line="240" w:lineRule="auto"/>
        <w:ind w:left="20" w:firstLine="720"/>
        <w:jc w:val="both"/>
        <w:rPr>
          <w:sz w:val="28"/>
          <w:szCs w:val="28"/>
        </w:rPr>
      </w:pPr>
      <w:r w:rsidRPr="009D4CA1">
        <w:rPr>
          <w:sz w:val="28"/>
          <w:szCs w:val="28"/>
        </w:rPr>
        <w:t xml:space="preserve">Требования </w:t>
      </w:r>
      <w:proofErr w:type="spellStart"/>
      <w:r w:rsidRPr="009D4CA1">
        <w:rPr>
          <w:sz w:val="28"/>
          <w:szCs w:val="28"/>
        </w:rPr>
        <w:t>Антикоррупционной</w:t>
      </w:r>
      <w:proofErr w:type="spellEnd"/>
      <w:r w:rsidRPr="009D4CA1">
        <w:rPr>
          <w:sz w:val="28"/>
          <w:szCs w:val="28"/>
        </w:rPr>
        <w:t xml:space="preserve"> политики, учитываемые при формировании системы внутреннего контроля и аудита организации:</w:t>
      </w:r>
    </w:p>
    <w:p w:rsidR="009D5738" w:rsidRPr="009D4CA1" w:rsidRDefault="009D5738" w:rsidP="009D5738">
      <w:pPr>
        <w:pStyle w:val="a3"/>
        <w:numPr>
          <w:ilvl w:val="0"/>
          <w:numId w:val="5"/>
        </w:numPr>
        <w:shd w:val="clear" w:color="auto" w:fill="auto"/>
        <w:tabs>
          <w:tab w:val="left" w:pos="942"/>
        </w:tabs>
        <w:spacing w:after="0" w:line="240" w:lineRule="auto"/>
        <w:ind w:left="20" w:firstLine="720"/>
        <w:jc w:val="both"/>
        <w:rPr>
          <w:sz w:val="28"/>
          <w:szCs w:val="28"/>
        </w:rPr>
      </w:pPr>
      <w:r w:rsidRPr="009D4CA1">
        <w:rPr>
          <w:sz w:val="28"/>
          <w:szCs w:val="28"/>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9D5738" w:rsidRPr="009D4CA1" w:rsidRDefault="009D5738" w:rsidP="009D5738">
      <w:pPr>
        <w:pStyle w:val="a3"/>
        <w:numPr>
          <w:ilvl w:val="0"/>
          <w:numId w:val="5"/>
        </w:numPr>
        <w:shd w:val="clear" w:color="auto" w:fill="auto"/>
        <w:tabs>
          <w:tab w:val="left" w:pos="937"/>
        </w:tabs>
        <w:spacing w:after="0" w:line="240" w:lineRule="auto"/>
        <w:ind w:left="20" w:firstLine="720"/>
        <w:jc w:val="both"/>
        <w:rPr>
          <w:sz w:val="28"/>
          <w:szCs w:val="28"/>
        </w:rPr>
      </w:pPr>
      <w:r w:rsidRPr="009D4CA1">
        <w:rPr>
          <w:sz w:val="28"/>
          <w:szCs w:val="28"/>
        </w:rPr>
        <w:t>контроль документирования операций хозяйственной деятельности организации;</w:t>
      </w:r>
    </w:p>
    <w:p w:rsidR="009D5738" w:rsidRPr="009D4CA1" w:rsidRDefault="009D5738" w:rsidP="009D5738">
      <w:pPr>
        <w:pStyle w:val="a3"/>
        <w:numPr>
          <w:ilvl w:val="0"/>
          <w:numId w:val="5"/>
        </w:numPr>
        <w:shd w:val="clear" w:color="auto" w:fill="auto"/>
        <w:tabs>
          <w:tab w:val="left" w:pos="937"/>
        </w:tabs>
        <w:spacing w:after="0" w:line="240" w:lineRule="auto"/>
        <w:ind w:left="20" w:firstLine="720"/>
        <w:jc w:val="both"/>
        <w:rPr>
          <w:sz w:val="28"/>
          <w:szCs w:val="28"/>
        </w:rPr>
      </w:pPr>
      <w:r w:rsidRPr="009D4CA1">
        <w:rPr>
          <w:sz w:val="28"/>
          <w:szCs w:val="28"/>
        </w:rPr>
        <w:t>проверка экономической обоснованности осуществляемых операций в сферах коррупционного риска.</w:t>
      </w:r>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 xml:space="preserve">14.3.1. Контроль документирования операций хозяйственной </w:t>
      </w:r>
      <w:proofErr w:type="gramStart"/>
      <w:r w:rsidRPr="009D4CA1">
        <w:rPr>
          <w:sz w:val="28"/>
          <w:szCs w:val="28"/>
        </w:rPr>
        <w:t>деятельности</w:t>
      </w:r>
      <w:proofErr w:type="gramEnd"/>
      <w:r w:rsidRPr="009D4CA1">
        <w:rPr>
          <w:sz w:val="28"/>
          <w:szCs w:val="28"/>
        </w:rPr>
        <w:t xml:space="preserve"> прежде всего связан с обязанностью ведения финансовой </w:t>
      </w:r>
      <w:r w:rsidRPr="009D4CA1">
        <w:rPr>
          <w:sz w:val="28"/>
          <w:szCs w:val="28"/>
        </w:rPr>
        <w:lastRenderedPageBreak/>
        <w:t>(бухгалтерской)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9D5738" w:rsidRPr="009D4CA1" w:rsidRDefault="009D5738" w:rsidP="009D5738">
      <w:pPr>
        <w:pStyle w:val="a3"/>
        <w:numPr>
          <w:ilvl w:val="0"/>
          <w:numId w:val="5"/>
        </w:numPr>
        <w:shd w:val="clear" w:color="auto" w:fill="auto"/>
        <w:tabs>
          <w:tab w:val="left" w:pos="966"/>
        </w:tabs>
        <w:spacing w:after="0" w:line="240" w:lineRule="auto"/>
        <w:ind w:left="20" w:firstLine="720"/>
        <w:jc w:val="both"/>
        <w:rPr>
          <w:sz w:val="28"/>
          <w:szCs w:val="28"/>
        </w:rPr>
      </w:pPr>
      <w:r w:rsidRPr="009D4CA1">
        <w:rPr>
          <w:sz w:val="28"/>
          <w:szCs w:val="28"/>
        </w:rPr>
        <w:t>оплата услуг, характер которых не определен либо вызывает сомнения;</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9D4CA1">
        <w:rPr>
          <w:sz w:val="28"/>
          <w:szCs w:val="28"/>
        </w:rPr>
        <w:t>аффилированных</w:t>
      </w:r>
      <w:proofErr w:type="spellEnd"/>
      <w:r w:rsidRPr="009D4CA1">
        <w:rPr>
          <w:sz w:val="28"/>
          <w:szCs w:val="28"/>
        </w:rPr>
        <w:t xml:space="preserve"> лиц и контрагентов;</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9D5738" w:rsidRPr="009D4CA1" w:rsidRDefault="009D5738" w:rsidP="009D5738">
      <w:pPr>
        <w:pStyle w:val="a3"/>
        <w:numPr>
          <w:ilvl w:val="0"/>
          <w:numId w:val="5"/>
        </w:numPr>
        <w:shd w:val="clear" w:color="auto" w:fill="auto"/>
        <w:tabs>
          <w:tab w:val="left" w:pos="961"/>
        </w:tabs>
        <w:spacing w:after="0" w:line="240" w:lineRule="auto"/>
        <w:ind w:left="20" w:firstLine="720"/>
        <w:jc w:val="both"/>
        <w:rPr>
          <w:sz w:val="28"/>
          <w:szCs w:val="28"/>
        </w:rPr>
      </w:pPr>
      <w:r w:rsidRPr="009D4CA1">
        <w:rPr>
          <w:sz w:val="28"/>
          <w:szCs w:val="28"/>
        </w:rPr>
        <w:t xml:space="preserve">закупки или продажи по ценам, значительно отличающимся от </w:t>
      </w:r>
      <w:proofErr w:type="gramStart"/>
      <w:r w:rsidRPr="009D4CA1">
        <w:rPr>
          <w:sz w:val="28"/>
          <w:szCs w:val="28"/>
        </w:rPr>
        <w:t>рыночных</w:t>
      </w:r>
      <w:proofErr w:type="gramEnd"/>
      <w:r w:rsidRPr="009D4CA1">
        <w:rPr>
          <w:sz w:val="28"/>
          <w:szCs w:val="28"/>
        </w:rPr>
        <w:t>;</w:t>
      </w:r>
    </w:p>
    <w:p w:rsidR="009D5738" w:rsidRPr="009D4CA1" w:rsidRDefault="009D5738" w:rsidP="009D5738">
      <w:pPr>
        <w:pStyle w:val="a3"/>
        <w:numPr>
          <w:ilvl w:val="0"/>
          <w:numId w:val="5"/>
        </w:numPr>
        <w:shd w:val="clear" w:color="auto" w:fill="auto"/>
        <w:tabs>
          <w:tab w:val="left" w:pos="966"/>
        </w:tabs>
        <w:spacing w:after="0" w:line="240" w:lineRule="auto"/>
        <w:ind w:left="20" w:firstLine="720"/>
        <w:jc w:val="both"/>
        <w:rPr>
          <w:sz w:val="28"/>
          <w:szCs w:val="28"/>
        </w:rPr>
      </w:pPr>
      <w:r w:rsidRPr="009D4CA1">
        <w:rPr>
          <w:sz w:val="28"/>
          <w:szCs w:val="28"/>
        </w:rPr>
        <w:t>сомнительные платежи наличными деньгами.</w:t>
      </w:r>
    </w:p>
    <w:p w:rsidR="009D5738" w:rsidRPr="009D4CA1" w:rsidRDefault="009D5738" w:rsidP="009D5738">
      <w:pPr>
        <w:pStyle w:val="11"/>
        <w:keepNext/>
        <w:keepLines/>
        <w:shd w:val="clear" w:color="auto" w:fill="auto"/>
        <w:spacing w:before="0" w:line="240" w:lineRule="auto"/>
        <w:jc w:val="center"/>
        <w:rPr>
          <w:sz w:val="28"/>
          <w:szCs w:val="28"/>
        </w:rPr>
      </w:pPr>
      <w:bookmarkStart w:id="16" w:name="bookmark15"/>
      <w:r w:rsidRPr="009D4CA1">
        <w:rPr>
          <w:sz w:val="28"/>
          <w:szCs w:val="28"/>
        </w:rPr>
        <w:t>15. Сотрудничество с контрольно - надзорными и правоохранительными органами в сфере противодействия коррупции</w:t>
      </w:r>
      <w:bookmarkEnd w:id="16"/>
    </w:p>
    <w:p w:rsidR="009D5738" w:rsidRPr="009D4CA1" w:rsidRDefault="009D5738" w:rsidP="009D5738">
      <w:pPr>
        <w:pStyle w:val="a3"/>
        <w:numPr>
          <w:ilvl w:val="0"/>
          <w:numId w:val="14"/>
        </w:numPr>
        <w:shd w:val="clear" w:color="auto" w:fill="auto"/>
        <w:tabs>
          <w:tab w:val="left" w:pos="1436"/>
        </w:tabs>
        <w:spacing w:after="0" w:line="240" w:lineRule="auto"/>
        <w:ind w:left="20" w:firstLine="720"/>
        <w:jc w:val="both"/>
        <w:rPr>
          <w:sz w:val="28"/>
          <w:szCs w:val="28"/>
        </w:rPr>
      </w:pPr>
      <w:r w:rsidRPr="009D4CA1">
        <w:rPr>
          <w:sz w:val="28"/>
          <w:szCs w:val="28"/>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Pr="009D4CA1">
        <w:rPr>
          <w:sz w:val="28"/>
          <w:szCs w:val="28"/>
        </w:rPr>
        <w:t>организации</w:t>
      </w:r>
      <w:proofErr w:type="gramEnd"/>
      <w:r w:rsidRPr="009D4CA1">
        <w:rPr>
          <w:sz w:val="28"/>
          <w:szCs w:val="28"/>
        </w:rPr>
        <w:t xml:space="preserve"> декларируемым </w:t>
      </w:r>
      <w:proofErr w:type="spellStart"/>
      <w:r w:rsidRPr="009D4CA1">
        <w:rPr>
          <w:sz w:val="28"/>
          <w:szCs w:val="28"/>
        </w:rPr>
        <w:t>антикоррупционным</w:t>
      </w:r>
      <w:proofErr w:type="spellEnd"/>
      <w:r w:rsidRPr="009D4CA1">
        <w:rPr>
          <w:sz w:val="28"/>
          <w:szCs w:val="28"/>
        </w:rPr>
        <w:t xml:space="preserve"> стандартам поведения.</w:t>
      </w:r>
    </w:p>
    <w:p w:rsidR="009D5738" w:rsidRPr="009D4CA1" w:rsidRDefault="009D5738" w:rsidP="009D5738">
      <w:pPr>
        <w:pStyle w:val="a3"/>
        <w:numPr>
          <w:ilvl w:val="0"/>
          <w:numId w:val="14"/>
        </w:numPr>
        <w:shd w:val="clear" w:color="auto" w:fill="auto"/>
        <w:tabs>
          <w:tab w:val="left" w:pos="1441"/>
        </w:tabs>
        <w:spacing w:after="0" w:line="240" w:lineRule="auto"/>
        <w:ind w:left="20" w:firstLine="720"/>
        <w:jc w:val="both"/>
        <w:rPr>
          <w:sz w:val="28"/>
          <w:szCs w:val="28"/>
        </w:rPr>
      </w:pPr>
      <w:r w:rsidRPr="009D4CA1">
        <w:rPr>
          <w:sz w:val="28"/>
          <w:szCs w:val="28"/>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9D5738" w:rsidRPr="009D4CA1" w:rsidRDefault="009D5738" w:rsidP="009D5738">
      <w:pPr>
        <w:pStyle w:val="a3"/>
        <w:numPr>
          <w:ilvl w:val="0"/>
          <w:numId w:val="14"/>
        </w:numPr>
        <w:shd w:val="clear" w:color="auto" w:fill="auto"/>
        <w:tabs>
          <w:tab w:val="left" w:pos="1455"/>
        </w:tabs>
        <w:spacing w:after="0" w:line="240" w:lineRule="auto"/>
        <w:ind w:left="20" w:firstLine="720"/>
        <w:jc w:val="both"/>
        <w:rPr>
          <w:sz w:val="28"/>
          <w:szCs w:val="28"/>
        </w:rPr>
      </w:pPr>
      <w:proofErr w:type="gramStart"/>
      <w:r w:rsidRPr="009D4CA1">
        <w:rPr>
          <w:sz w:val="28"/>
          <w:szCs w:val="28"/>
        </w:rPr>
        <w:t>Организация принимает на себя обязательство воздерживаться от каких- 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9D5738" w:rsidRPr="009D4CA1" w:rsidRDefault="009D5738" w:rsidP="009D5738">
      <w:pPr>
        <w:pStyle w:val="a3"/>
        <w:numPr>
          <w:ilvl w:val="0"/>
          <w:numId w:val="14"/>
        </w:numPr>
        <w:shd w:val="clear" w:color="auto" w:fill="auto"/>
        <w:tabs>
          <w:tab w:val="left" w:pos="1436"/>
        </w:tabs>
        <w:spacing w:after="0" w:line="240" w:lineRule="auto"/>
        <w:ind w:left="20" w:firstLine="720"/>
        <w:jc w:val="both"/>
        <w:rPr>
          <w:sz w:val="28"/>
          <w:szCs w:val="28"/>
        </w:rPr>
      </w:pPr>
      <w:r w:rsidRPr="009D4CA1">
        <w:rPr>
          <w:sz w:val="28"/>
          <w:szCs w:val="28"/>
        </w:rPr>
        <w:t>Сотрудничество с контрольно - надзорными и правоохранительными органами также осуществляется в форме:</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t>оказания содействия уполномоченным представителям контрольн</w:t>
      </w:r>
      <w:proofErr w:type="gramStart"/>
      <w:r w:rsidRPr="009D4CA1">
        <w:rPr>
          <w:sz w:val="28"/>
          <w:szCs w:val="28"/>
        </w:rPr>
        <w:t>о-</w:t>
      </w:r>
      <w:proofErr w:type="gramEnd"/>
      <w:r w:rsidRPr="009D4CA1">
        <w:rPr>
          <w:sz w:val="28"/>
          <w:szCs w:val="28"/>
        </w:rPr>
        <w:t xml:space="preserve"> 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9D5738" w:rsidRPr="009D4CA1" w:rsidRDefault="009D5738" w:rsidP="009D5738">
      <w:pPr>
        <w:pStyle w:val="a3"/>
        <w:numPr>
          <w:ilvl w:val="0"/>
          <w:numId w:val="5"/>
        </w:numPr>
        <w:shd w:val="clear" w:color="auto" w:fill="auto"/>
        <w:tabs>
          <w:tab w:val="left" w:pos="946"/>
        </w:tabs>
        <w:spacing w:after="0" w:line="240" w:lineRule="auto"/>
        <w:ind w:left="20" w:firstLine="720"/>
        <w:jc w:val="both"/>
        <w:rPr>
          <w:sz w:val="28"/>
          <w:szCs w:val="28"/>
        </w:rPr>
      </w:pPr>
      <w:r w:rsidRPr="009D4CA1">
        <w:rPr>
          <w:sz w:val="28"/>
          <w:szCs w:val="28"/>
        </w:rPr>
        <w:lastRenderedPageBreak/>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D5738" w:rsidRPr="009D4CA1" w:rsidRDefault="009D5738" w:rsidP="009D5738">
      <w:pPr>
        <w:pStyle w:val="a3"/>
        <w:numPr>
          <w:ilvl w:val="0"/>
          <w:numId w:val="14"/>
        </w:numPr>
        <w:shd w:val="clear" w:color="auto" w:fill="auto"/>
        <w:tabs>
          <w:tab w:val="left" w:pos="1431"/>
        </w:tabs>
        <w:spacing w:after="0" w:line="240" w:lineRule="auto"/>
        <w:ind w:left="20" w:firstLine="720"/>
        <w:jc w:val="both"/>
        <w:rPr>
          <w:sz w:val="28"/>
          <w:szCs w:val="28"/>
        </w:rPr>
      </w:pPr>
      <w:r w:rsidRPr="009D4CA1">
        <w:rPr>
          <w:sz w:val="28"/>
          <w:szCs w:val="28"/>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9D5738" w:rsidRPr="009D4CA1" w:rsidRDefault="009D5738" w:rsidP="009D5738">
      <w:pPr>
        <w:pStyle w:val="a3"/>
        <w:shd w:val="clear" w:color="auto" w:fill="auto"/>
        <w:spacing w:after="0" w:line="240" w:lineRule="auto"/>
        <w:ind w:firstLine="720"/>
        <w:jc w:val="both"/>
        <w:rPr>
          <w:sz w:val="28"/>
          <w:szCs w:val="28"/>
        </w:rPr>
      </w:pPr>
      <w:r w:rsidRPr="009D4CA1">
        <w:rPr>
          <w:sz w:val="28"/>
          <w:szCs w:val="28"/>
        </w:rPr>
        <w:t>15.6. 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9D5738" w:rsidRPr="009D4CA1" w:rsidRDefault="009D5738" w:rsidP="009D5738">
      <w:pPr>
        <w:pStyle w:val="11"/>
        <w:keepNext/>
        <w:keepLines/>
        <w:shd w:val="clear" w:color="auto" w:fill="auto"/>
        <w:spacing w:before="0" w:line="240" w:lineRule="auto"/>
        <w:jc w:val="center"/>
        <w:rPr>
          <w:sz w:val="28"/>
          <w:szCs w:val="28"/>
        </w:rPr>
      </w:pPr>
      <w:bookmarkStart w:id="17" w:name="bookmark16"/>
      <w:r w:rsidRPr="009D4CA1">
        <w:rPr>
          <w:sz w:val="28"/>
          <w:szCs w:val="28"/>
        </w:rPr>
        <w:t xml:space="preserve">16. Ответственность работников за несоблюдение требований </w:t>
      </w:r>
      <w:proofErr w:type="spellStart"/>
      <w:r w:rsidRPr="009D4CA1">
        <w:rPr>
          <w:sz w:val="28"/>
          <w:szCs w:val="28"/>
        </w:rPr>
        <w:t>антикоррупционной</w:t>
      </w:r>
      <w:proofErr w:type="spellEnd"/>
      <w:r w:rsidRPr="009D4CA1">
        <w:rPr>
          <w:sz w:val="28"/>
          <w:szCs w:val="28"/>
        </w:rPr>
        <w:t xml:space="preserve"> политики</w:t>
      </w:r>
      <w:bookmarkEnd w:id="17"/>
    </w:p>
    <w:p w:rsidR="009D5738" w:rsidRPr="009D4CA1" w:rsidRDefault="009D5738" w:rsidP="009D5738">
      <w:pPr>
        <w:pStyle w:val="a3"/>
        <w:numPr>
          <w:ilvl w:val="0"/>
          <w:numId w:val="15"/>
        </w:numPr>
        <w:shd w:val="clear" w:color="auto" w:fill="auto"/>
        <w:tabs>
          <w:tab w:val="left" w:pos="1436"/>
        </w:tabs>
        <w:spacing w:after="0" w:line="240" w:lineRule="auto"/>
        <w:ind w:left="20" w:firstLine="720"/>
        <w:jc w:val="both"/>
        <w:rPr>
          <w:sz w:val="28"/>
          <w:szCs w:val="28"/>
        </w:rPr>
      </w:pPr>
      <w:r w:rsidRPr="009D4CA1">
        <w:rPr>
          <w:sz w:val="28"/>
          <w:szCs w:val="28"/>
        </w:rPr>
        <w:t>Организация и ее работники должны соблюдать нормы законодательства о противодействии коррупции.</w:t>
      </w:r>
    </w:p>
    <w:p w:rsidR="009D5738" w:rsidRPr="009D4CA1" w:rsidRDefault="009D5738" w:rsidP="009D5738">
      <w:pPr>
        <w:pStyle w:val="a3"/>
        <w:numPr>
          <w:ilvl w:val="0"/>
          <w:numId w:val="15"/>
        </w:numPr>
        <w:shd w:val="clear" w:color="auto" w:fill="auto"/>
        <w:tabs>
          <w:tab w:val="left" w:pos="1431"/>
        </w:tabs>
        <w:spacing w:after="0" w:line="240" w:lineRule="auto"/>
        <w:ind w:left="20" w:firstLine="720"/>
        <w:jc w:val="both"/>
        <w:rPr>
          <w:sz w:val="28"/>
          <w:szCs w:val="28"/>
        </w:rPr>
      </w:pPr>
      <w:r w:rsidRPr="009D4CA1">
        <w:rPr>
          <w:sz w:val="28"/>
          <w:szCs w:val="28"/>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sidRPr="009D4CA1">
        <w:rPr>
          <w:sz w:val="28"/>
          <w:szCs w:val="28"/>
        </w:rPr>
        <w:t>Антикоррупционной</w:t>
      </w:r>
      <w:proofErr w:type="spellEnd"/>
      <w:r w:rsidRPr="009D4CA1">
        <w:rPr>
          <w:sz w:val="28"/>
          <w:szCs w:val="28"/>
        </w:rPr>
        <w:t xml:space="preserve"> политики.</w:t>
      </w:r>
    </w:p>
    <w:p w:rsidR="009D5738" w:rsidRPr="009D4CA1" w:rsidRDefault="009D5738" w:rsidP="009D5738">
      <w:pPr>
        <w:pStyle w:val="11"/>
        <w:keepNext/>
        <w:keepLines/>
        <w:shd w:val="clear" w:color="auto" w:fill="auto"/>
        <w:spacing w:before="0" w:line="240" w:lineRule="auto"/>
        <w:jc w:val="center"/>
        <w:rPr>
          <w:sz w:val="28"/>
          <w:szCs w:val="28"/>
        </w:rPr>
      </w:pPr>
      <w:bookmarkStart w:id="18" w:name="bookmark17"/>
      <w:r w:rsidRPr="009D4CA1">
        <w:rPr>
          <w:sz w:val="28"/>
          <w:szCs w:val="28"/>
        </w:rPr>
        <w:t xml:space="preserve">17. Порядок пересмотра и внесения изменений в </w:t>
      </w:r>
      <w:proofErr w:type="spellStart"/>
      <w:r w:rsidRPr="009D4CA1">
        <w:rPr>
          <w:sz w:val="28"/>
          <w:szCs w:val="28"/>
        </w:rPr>
        <w:t>Антикоррупционную</w:t>
      </w:r>
      <w:proofErr w:type="spellEnd"/>
      <w:r w:rsidRPr="009D4CA1">
        <w:rPr>
          <w:sz w:val="28"/>
          <w:szCs w:val="28"/>
        </w:rPr>
        <w:t xml:space="preserve"> политику</w:t>
      </w:r>
      <w:bookmarkEnd w:id="18"/>
    </w:p>
    <w:p w:rsidR="009D5738" w:rsidRPr="009D4CA1" w:rsidRDefault="009D5738" w:rsidP="009D5738">
      <w:pPr>
        <w:pStyle w:val="a3"/>
        <w:numPr>
          <w:ilvl w:val="0"/>
          <w:numId w:val="16"/>
        </w:numPr>
        <w:shd w:val="clear" w:color="auto" w:fill="auto"/>
        <w:tabs>
          <w:tab w:val="left" w:pos="1446"/>
        </w:tabs>
        <w:spacing w:after="0" w:line="240" w:lineRule="auto"/>
        <w:ind w:left="20" w:firstLine="720"/>
        <w:jc w:val="both"/>
        <w:rPr>
          <w:sz w:val="28"/>
          <w:szCs w:val="28"/>
        </w:rPr>
      </w:pPr>
      <w:r w:rsidRPr="009D4CA1">
        <w:rPr>
          <w:sz w:val="28"/>
          <w:szCs w:val="28"/>
        </w:rPr>
        <w:t xml:space="preserve">Организация осуществляет регулярный мониторинг эффективности реализации </w:t>
      </w:r>
      <w:proofErr w:type="spellStart"/>
      <w:r w:rsidRPr="009D4CA1">
        <w:rPr>
          <w:sz w:val="28"/>
          <w:szCs w:val="28"/>
        </w:rPr>
        <w:t>Антикоррупционной</w:t>
      </w:r>
      <w:proofErr w:type="spellEnd"/>
      <w:r w:rsidRPr="009D4CA1">
        <w:rPr>
          <w:sz w:val="28"/>
          <w:szCs w:val="28"/>
        </w:rPr>
        <w:t xml:space="preserve"> политики.</w:t>
      </w:r>
    </w:p>
    <w:p w:rsidR="009D5738" w:rsidRPr="009D4CA1" w:rsidRDefault="009D5738" w:rsidP="009D5738">
      <w:pPr>
        <w:pStyle w:val="a3"/>
        <w:numPr>
          <w:ilvl w:val="0"/>
          <w:numId w:val="16"/>
        </w:numPr>
        <w:shd w:val="clear" w:color="auto" w:fill="auto"/>
        <w:tabs>
          <w:tab w:val="left" w:pos="1446"/>
        </w:tabs>
        <w:spacing w:after="0" w:line="240" w:lineRule="auto"/>
        <w:ind w:left="20" w:firstLine="720"/>
        <w:jc w:val="both"/>
        <w:rPr>
          <w:sz w:val="28"/>
          <w:szCs w:val="28"/>
        </w:rPr>
      </w:pPr>
      <w:r w:rsidRPr="009D4CA1">
        <w:rPr>
          <w:sz w:val="28"/>
          <w:szCs w:val="28"/>
        </w:rPr>
        <w:t xml:space="preserve">Должностное лицо, ответственное по профилактике коррупционных и иных правонарушений, ежегодно готовит отчет о реализации мер по предупреждению коррупции в организации, на основании которого в настоящую </w:t>
      </w:r>
      <w:proofErr w:type="spellStart"/>
      <w:r w:rsidRPr="009D4CA1">
        <w:rPr>
          <w:sz w:val="28"/>
          <w:szCs w:val="28"/>
        </w:rPr>
        <w:t>Антикоррупционную</w:t>
      </w:r>
      <w:proofErr w:type="spellEnd"/>
      <w:r w:rsidRPr="009D4CA1">
        <w:rPr>
          <w:sz w:val="28"/>
          <w:szCs w:val="28"/>
        </w:rPr>
        <w:t xml:space="preserve"> политику могут быть внесены изменения и дополнения.</w:t>
      </w:r>
    </w:p>
    <w:p w:rsidR="009D5738" w:rsidRPr="009D4CA1" w:rsidRDefault="009D5738" w:rsidP="009D5738">
      <w:pPr>
        <w:pStyle w:val="a3"/>
        <w:numPr>
          <w:ilvl w:val="0"/>
          <w:numId w:val="16"/>
        </w:numPr>
        <w:shd w:val="clear" w:color="auto" w:fill="auto"/>
        <w:tabs>
          <w:tab w:val="left" w:pos="1431"/>
        </w:tabs>
        <w:spacing w:after="0" w:line="240" w:lineRule="auto"/>
        <w:ind w:left="20" w:firstLine="720"/>
        <w:jc w:val="both"/>
        <w:rPr>
          <w:sz w:val="28"/>
          <w:szCs w:val="28"/>
        </w:rPr>
      </w:pPr>
      <w:r w:rsidRPr="009D4CA1">
        <w:rPr>
          <w:sz w:val="28"/>
          <w:szCs w:val="28"/>
        </w:rPr>
        <w:t xml:space="preserve">Пересмотр принятой </w:t>
      </w:r>
      <w:proofErr w:type="spellStart"/>
      <w:r w:rsidRPr="009D4CA1">
        <w:rPr>
          <w:sz w:val="28"/>
          <w:szCs w:val="28"/>
        </w:rPr>
        <w:t>Антикоррупционной</w:t>
      </w:r>
      <w:proofErr w:type="spellEnd"/>
      <w:r w:rsidRPr="009D4CA1">
        <w:rPr>
          <w:sz w:val="28"/>
          <w:szCs w:val="28"/>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E06EE3" w:rsidRDefault="00E06EE3"/>
    <w:sectPr w:rsidR="00E06EE3" w:rsidSect="004751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2">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5">
    <w:nsid w:val="0000000D"/>
    <w:multiLevelType w:val="multilevel"/>
    <w:tmpl w:val="0000000C"/>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F"/>
    <w:multiLevelType w:val="multilevel"/>
    <w:tmpl w:val="0000000E"/>
    <w:lvl w:ilvl="0">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9.%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11"/>
    <w:multiLevelType w:val="multilevel"/>
    <w:tmpl w:val="00000010"/>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3"/>
    <w:multiLevelType w:val="multilevel"/>
    <w:tmpl w:val="00000012"/>
    <w:lvl w:ilvl="0">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5"/>
    <w:multiLevelType w:val="multilevel"/>
    <w:tmpl w:val="00000014"/>
    <w:lvl w:ilvl="0">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7"/>
    <w:multiLevelType w:val="multilevel"/>
    <w:tmpl w:val="00000016"/>
    <w:lvl w:ilvl="0">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00000018"/>
    <w:lvl w:ilvl="0">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0000001C"/>
    <w:lvl w:ilvl="0">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850F0D"/>
    <w:rsid w:val="00321F62"/>
    <w:rsid w:val="0043262B"/>
    <w:rsid w:val="0047514C"/>
    <w:rsid w:val="00845C58"/>
    <w:rsid w:val="00850F0D"/>
    <w:rsid w:val="00986F9A"/>
    <w:rsid w:val="009D5738"/>
    <w:rsid w:val="00E06EE3"/>
    <w:rsid w:val="00F82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1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9D5738"/>
    <w:rPr>
      <w:rFonts w:ascii="Times New Roman" w:hAnsi="Times New Roman" w:cs="Times New Roman"/>
      <w:sz w:val="27"/>
      <w:szCs w:val="27"/>
      <w:shd w:val="clear" w:color="auto" w:fill="FFFFFF"/>
    </w:rPr>
  </w:style>
  <w:style w:type="character" w:customStyle="1" w:styleId="4">
    <w:name w:val="Основной текст (4)_"/>
    <w:basedOn w:val="a0"/>
    <w:link w:val="40"/>
    <w:uiPriority w:val="99"/>
    <w:rsid w:val="009D5738"/>
    <w:rPr>
      <w:rFonts w:ascii="Times New Roman" w:hAnsi="Times New Roman" w:cs="Times New Roman"/>
      <w:sz w:val="19"/>
      <w:szCs w:val="19"/>
      <w:shd w:val="clear" w:color="auto" w:fill="FFFFFF"/>
    </w:rPr>
  </w:style>
  <w:style w:type="character" w:customStyle="1" w:styleId="10">
    <w:name w:val="Заголовок №1_"/>
    <w:basedOn w:val="a0"/>
    <w:link w:val="11"/>
    <w:uiPriority w:val="99"/>
    <w:rsid w:val="009D5738"/>
    <w:rPr>
      <w:rFonts w:ascii="Times New Roman" w:hAnsi="Times New Roman" w:cs="Times New Roman"/>
      <w:b/>
      <w:bCs/>
      <w:sz w:val="27"/>
      <w:szCs w:val="27"/>
      <w:shd w:val="clear" w:color="auto" w:fill="FFFFFF"/>
    </w:rPr>
  </w:style>
  <w:style w:type="paragraph" w:styleId="a3">
    <w:name w:val="Body Text"/>
    <w:basedOn w:val="a"/>
    <w:link w:val="1"/>
    <w:uiPriority w:val="99"/>
    <w:rsid w:val="009D5738"/>
    <w:pPr>
      <w:shd w:val="clear" w:color="auto" w:fill="FFFFFF"/>
      <w:spacing w:after="2100" w:line="322" w:lineRule="exact"/>
      <w:jc w:val="center"/>
    </w:pPr>
    <w:rPr>
      <w:rFonts w:ascii="Times New Roman" w:hAnsi="Times New Roman" w:cs="Times New Roman"/>
      <w:sz w:val="27"/>
      <w:szCs w:val="27"/>
    </w:rPr>
  </w:style>
  <w:style w:type="character" w:customStyle="1" w:styleId="a4">
    <w:name w:val="Основной текст Знак"/>
    <w:basedOn w:val="a0"/>
    <w:uiPriority w:val="99"/>
    <w:semiHidden/>
    <w:rsid w:val="009D5738"/>
  </w:style>
  <w:style w:type="character" w:customStyle="1" w:styleId="a5">
    <w:name w:val="Основной текст + Полужирный"/>
    <w:basedOn w:val="1"/>
    <w:uiPriority w:val="99"/>
    <w:rsid w:val="009D5738"/>
    <w:rPr>
      <w:rFonts w:ascii="Times New Roman" w:hAnsi="Times New Roman" w:cs="Times New Roman"/>
      <w:b/>
      <w:bCs/>
      <w:sz w:val="27"/>
      <w:szCs w:val="27"/>
      <w:shd w:val="clear" w:color="auto" w:fill="FFFFFF"/>
    </w:rPr>
  </w:style>
  <w:style w:type="character" w:customStyle="1" w:styleId="41">
    <w:name w:val="Основной текст + Полужирный4"/>
    <w:basedOn w:val="1"/>
    <w:uiPriority w:val="99"/>
    <w:rsid w:val="009D5738"/>
    <w:rPr>
      <w:rFonts w:ascii="Times New Roman" w:hAnsi="Times New Roman" w:cs="Times New Roman"/>
      <w:b/>
      <w:bCs/>
      <w:sz w:val="27"/>
      <w:szCs w:val="27"/>
      <w:shd w:val="clear" w:color="auto" w:fill="FFFFFF"/>
    </w:rPr>
  </w:style>
  <w:style w:type="character" w:customStyle="1" w:styleId="3">
    <w:name w:val="Основной текст + Полужирный3"/>
    <w:basedOn w:val="1"/>
    <w:uiPriority w:val="99"/>
    <w:rsid w:val="009D5738"/>
    <w:rPr>
      <w:rFonts w:ascii="Times New Roman" w:hAnsi="Times New Roman" w:cs="Times New Roman"/>
      <w:b/>
      <w:bCs/>
      <w:sz w:val="27"/>
      <w:szCs w:val="27"/>
      <w:shd w:val="clear" w:color="auto" w:fill="FFFFFF"/>
    </w:rPr>
  </w:style>
  <w:style w:type="paragraph" w:customStyle="1" w:styleId="40">
    <w:name w:val="Основной текст (4)"/>
    <w:basedOn w:val="a"/>
    <w:link w:val="4"/>
    <w:uiPriority w:val="99"/>
    <w:rsid w:val="009D5738"/>
    <w:pPr>
      <w:shd w:val="clear" w:color="auto" w:fill="FFFFFF"/>
      <w:spacing w:after="0" w:line="230" w:lineRule="exact"/>
    </w:pPr>
    <w:rPr>
      <w:rFonts w:ascii="Times New Roman" w:hAnsi="Times New Roman" w:cs="Times New Roman"/>
      <w:sz w:val="19"/>
      <w:szCs w:val="19"/>
    </w:rPr>
  </w:style>
  <w:style w:type="paragraph" w:customStyle="1" w:styleId="11">
    <w:name w:val="Заголовок №1"/>
    <w:basedOn w:val="a"/>
    <w:link w:val="10"/>
    <w:uiPriority w:val="99"/>
    <w:rsid w:val="009D5738"/>
    <w:pPr>
      <w:shd w:val="clear" w:color="auto" w:fill="FFFFFF"/>
      <w:spacing w:before="540" w:after="0" w:line="317" w:lineRule="exact"/>
      <w:outlineLvl w:val="0"/>
    </w:pPr>
    <w:rPr>
      <w:rFonts w:ascii="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9D5738"/>
    <w:rPr>
      <w:rFonts w:ascii="Times New Roman" w:hAnsi="Times New Roman" w:cs="Times New Roman"/>
      <w:sz w:val="27"/>
      <w:szCs w:val="27"/>
      <w:shd w:val="clear" w:color="auto" w:fill="FFFFFF"/>
    </w:rPr>
  </w:style>
  <w:style w:type="character" w:customStyle="1" w:styleId="4">
    <w:name w:val="Основной текст (4)_"/>
    <w:basedOn w:val="a0"/>
    <w:link w:val="40"/>
    <w:uiPriority w:val="99"/>
    <w:rsid w:val="009D5738"/>
    <w:rPr>
      <w:rFonts w:ascii="Times New Roman" w:hAnsi="Times New Roman" w:cs="Times New Roman"/>
      <w:sz w:val="19"/>
      <w:szCs w:val="19"/>
      <w:shd w:val="clear" w:color="auto" w:fill="FFFFFF"/>
    </w:rPr>
  </w:style>
  <w:style w:type="character" w:customStyle="1" w:styleId="10">
    <w:name w:val="Заголовок №1_"/>
    <w:basedOn w:val="a0"/>
    <w:link w:val="11"/>
    <w:uiPriority w:val="99"/>
    <w:rsid w:val="009D5738"/>
    <w:rPr>
      <w:rFonts w:ascii="Times New Roman" w:hAnsi="Times New Roman" w:cs="Times New Roman"/>
      <w:b/>
      <w:bCs/>
      <w:sz w:val="27"/>
      <w:szCs w:val="27"/>
      <w:shd w:val="clear" w:color="auto" w:fill="FFFFFF"/>
    </w:rPr>
  </w:style>
  <w:style w:type="paragraph" w:styleId="a3">
    <w:name w:val="Body Text"/>
    <w:basedOn w:val="a"/>
    <w:link w:val="1"/>
    <w:uiPriority w:val="99"/>
    <w:rsid w:val="009D5738"/>
    <w:pPr>
      <w:shd w:val="clear" w:color="auto" w:fill="FFFFFF"/>
      <w:spacing w:after="2100" w:line="322" w:lineRule="exact"/>
      <w:jc w:val="center"/>
    </w:pPr>
    <w:rPr>
      <w:rFonts w:ascii="Times New Roman" w:hAnsi="Times New Roman" w:cs="Times New Roman"/>
      <w:sz w:val="27"/>
      <w:szCs w:val="27"/>
    </w:rPr>
  </w:style>
  <w:style w:type="character" w:customStyle="1" w:styleId="a4">
    <w:name w:val="Основной текст Знак"/>
    <w:basedOn w:val="a0"/>
    <w:uiPriority w:val="99"/>
    <w:semiHidden/>
    <w:rsid w:val="009D5738"/>
  </w:style>
  <w:style w:type="character" w:customStyle="1" w:styleId="a5">
    <w:name w:val="Основной текст + Полужирный"/>
    <w:basedOn w:val="1"/>
    <w:uiPriority w:val="99"/>
    <w:rsid w:val="009D5738"/>
    <w:rPr>
      <w:rFonts w:ascii="Times New Roman" w:hAnsi="Times New Roman" w:cs="Times New Roman"/>
      <w:b/>
      <w:bCs/>
      <w:sz w:val="27"/>
      <w:szCs w:val="27"/>
      <w:shd w:val="clear" w:color="auto" w:fill="FFFFFF"/>
    </w:rPr>
  </w:style>
  <w:style w:type="character" w:customStyle="1" w:styleId="41">
    <w:name w:val="Основной текст + Полужирный4"/>
    <w:basedOn w:val="1"/>
    <w:uiPriority w:val="99"/>
    <w:rsid w:val="009D5738"/>
    <w:rPr>
      <w:rFonts w:ascii="Times New Roman" w:hAnsi="Times New Roman" w:cs="Times New Roman"/>
      <w:b/>
      <w:bCs/>
      <w:sz w:val="27"/>
      <w:szCs w:val="27"/>
      <w:shd w:val="clear" w:color="auto" w:fill="FFFFFF"/>
    </w:rPr>
  </w:style>
  <w:style w:type="character" w:customStyle="1" w:styleId="3">
    <w:name w:val="Основной текст + Полужирный3"/>
    <w:basedOn w:val="1"/>
    <w:uiPriority w:val="99"/>
    <w:rsid w:val="009D5738"/>
    <w:rPr>
      <w:rFonts w:ascii="Times New Roman" w:hAnsi="Times New Roman" w:cs="Times New Roman"/>
      <w:b/>
      <w:bCs/>
      <w:sz w:val="27"/>
      <w:szCs w:val="27"/>
      <w:shd w:val="clear" w:color="auto" w:fill="FFFFFF"/>
    </w:rPr>
  </w:style>
  <w:style w:type="paragraph" w:customStyle="1" w:styleId="40">
    <w:name w:val="Основной текст (4)"/>
    <w:basedOn w:val="a"/>
    <w:link w:val="4"/>
    <w:uiPriority w:val="99"/>
    <w:rsid w:val="009D5738"/>
    <w:pPr>
      <w:shd w:val="clear" w:color="auto" w:fill="FFFFFF"/>
      <w:spacing w:after="0" w:line="230" w:lineRule="exact"/>
    </w:pPr>
    <w:rPr>
      <w:rFonts w:ascii="Times New Roman" w:hAnsi="Times New Roman" w:cs="Times New Roman"/>
      <w:sz w:val="19"/>
      <w:szCs w:val="19"/>
    </w:rPr>
  </w:style>
  <w:style w:type="paragraph" w:customStyle="1" w:styleId="11">
    <w:name w:val="Заголовок №1"/>
    <w:basedOn w:val="a"/>
    <w:link w:val="10"/>
    <w:uiPriority w:val="99"/>
    <w:rsid w:val="009D5738"/>
    <w:pPr>
      <w:shd w:val="clear" w:color="auto" w:fill="FFFFFF"/>
      <w:spacing w:before="540" w:after="0" w:line="317" w:lineRule="exact"/>
      <w:outlineLvl w:val="0"/>
    </w:pPr>
    <w:rPr>
      <w:rFonts w:ascii="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3920</Words>
  <Characters>22346</Characters>
  <Application>Microsoft Office Word</Application>
  <DocSecurity>0</DocSecurity>
  <Lines>186</Lines>
  <Paragraphs>52</Paragraphs>
  <ScaleCrop>false</ScaleCrop>
  <Company/>
  <LinksUpToDate>false</LinksUpToDate>
  <CharactersWithSpaces>26214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Березина Светлана Юрьевна</cp:lastModifiedBy>
  <cp:revision>9</cp:revision>
  <dcterms:created xsi:type="dcterms:W3CDTF">2022-08-19T09:38:00Z</dcterms:created>
  <dcterms:modified xsi:type="dcterms:W3CDTF">2023-12-01T05:50:00Z</dcterms:modified>
</cp:coreProperties>
</file>